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45C82">
      <w:pPr>
        <w:spacing w:before="1400"/>
        <w:jc w:val="center"/>
      </w:pPr>
      <w:bookmarkStart w:id="0" w:name="_GoBack"/>
      <w:bookmarkEnd w:id="0"/>
      <w:r>
        <w:rPr>
          <w:b/>
          <w:color w:val="167D95"/>
          <w:sz w:val="26"/>
        </w:rPr>
        <w:t>SỔ TAY THỰC HÀNH</w:t>
      </w:r>
    </w:p>
    <w:p w14:paraId="4A4EE7FF">
      <w:pPr>
        <w:jc w:val="center"/>
      </w:pPr>
      <w:r>
        <w:rPr>
          <w:b/>
          <w:color w:val="0F5A8A"/>
          <w:sz w:val="60"/>
        </w:rPr>
        <w:t>LÀM WEBSITE BẰNG AI</w:t>
      </w:r>
    </w:p>
    <w:p w14:paraId="7B1CC736">
      <w:pPr>
        <w:jc w:val="center"/>
      </w:pPr>
      <w:r>
        <w:rPr>
          <w:b/>
          <w:color w:val="17324D"/>
          <w:sz w:val="40"/>
        </w:rPr>
        <w:t>VÀ TRỎ DOMAIN VỀ HOSTING / VPS</w:t>
      </w:r>
    </w:p>
    <w:p w14:paraId="022EEA6C">
      <w:pPr>
        <w:spacing w:before="200"/>
        <w:jc w:val="center"/>
      </w:pPr>
      <w:r>
        <w:rPr>
          <w:color w:val="475569"/>
          <w:sz w:val="28"/>
        </w:rPr>
        <w:t>Dành cho người bắt đầu từ số 0</w:t>
      </w:r>
    </w:p>
    <w:p w14:paraId="469F338D">
      <w:pPr>
        <w:jc w:val="center"/>
      </w:pPr>
      <w:r>
        <w:drawing>
          <wp:inline distT="0" distB="0" distL="114300" distR="114300">
            <wp:extent cx="5852160" cy="3351530"/>
            <wp:effectExtent l="0" t="0" r="152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5852160" cy="3352080"/>
                    </a:xfrm>
                    <a:prstGeom prst="rect">
                      <a:avLst/>
                    </a:prstGeom>
                  </pic:spPr>
                </pic:pic>
              </a:graphicData>
            </a:graphic>
          </wp:inline>
        </w:drawing>
      </w:r>
    </w:p>
    <w:p w14:paraId="620CD057">
      <w:pPr>
        <w:spacing w:after="200"/>
        <w:jc w:val="center"/>
      </w:pPr>
      <w:r>
        <w:rPr>
          <w:i/>
          <w:color w:val="64748B"/>
          <w:sz w:val="18"/>
        </w:rPr>
        <w:t>Từ domain đến website: toàn bộ hệ thống trong một hình</w:t>
      </w:r>
    </w:p>
    <w:p w14:paraId="6F20CF4F">
      <w:pPr>
        <w:spacing w:before="160"/>
        <w:jc w:val="center"/>
      </w:pPr>
      <w:r>
        <w:rPr>
          <w:color w:val="64748B"/>
          <w:sz w:val="20"/>
        </w:rPr>
        <w:t>Bản phát hành 1.0  •  2026</w:t>
      </w:r>
    </w:p>
    <w:p w14:paraId="63915989">
      <w:pPr>
        <w:jc w:val="center"/>
      </w:pPr>
      <w:r>
        <w:rPr>
          <w:color w:val="64748B"/>
          <w:sz w:val="20"/>
        </w:rPr>
        <w:t>Tác giả / Đơn vị phát hành: ______________________________</w:t>
      </w:r>
    </w:p>
    <w:p w14:paraId="4CD5F6AD">
      <w:r>
        <w:br w:type="page"/>
      </w:r>
    </w:p>
    <w:p w14:paraId="30C03585">
      <w:pPr>
        <w:pStyle w:val="2"/>
        <w:keepNext/>
      </w:pPr>
      <w:r>
        <w:t>Lời mở đầu</w:t>
      </w:r>
    </w:p>
    <w:p w14:paraId="78F86C08">
      <w:r>
        <w:rPr>
          <w:color w:val="263238"/>
          <w:sz w:val="22"/>
        </w:rPr>
        <w:t>Tài liệu này dành cho người chưa biết lập trình, chưa từng làm website và chưa hiểu hosting, VPS hay DNS. Mục tiêu là giúp bạn đi từ một ý tưởng đơn giản đến một website chạy thật trên Internet, bằng cách tận dụng AI để xử lý phần lớn công việc kỹ thuật.</w:t>
      </w:r>
    </w:p>
    <w:tbl>
      <w:tblPr>
        <w:tblStyle w:val="12"/>
        <w:tblW w:w="0" w:type="auto"/>
        <w:jc w:val="center"/>
        <w:tblLayout w:type="autofit"/>
        <w:tblCellMar>
          <w:top w:w="0" w:type="dxa"/>
          <w:left w:w="108" w:type="dxa"/>
          <w:bottom w:w="0" w:type="dxa"/>
          <w:right w:w="108" w:type="dxa"/>
        </w:tblCellMar>
      </w:tblPr>
      <w:tblGrid>
        <w:gridCol w:w="10086"/>
      </w:tblGrid>
      <w:tr w14:paraId="5122B4E6">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67D3E426">
            <w:pPr>
              <w:spacing w:before="100" w:after="100"/>
            </w:pPr>
            <w:r>
              <w:rPr>
                <w:b/>
                <w:color w:val="167D95"/>
                <w:sz w:val="20"/>
              </w:rPr>
              <w:t xml:space="preserve">💡 CẦN NHỚ  </w:t>
            </w:r>
            <w:r>
              <w:rPr>
                <w:color w:val="334155"/>
                <w:sz w:val="20"/>
              </w:rPr>
              <w:t xml:space="preserve">Bạn không cần thuộc lòng code. Hãy tập trung vào quy trình: </w:t>
            </w:r>
            <w:r>
              <w:rPr>
                <w:b/>
                <w:color w:val="334155"/>
                <w:sz w:val="20"/>
              </w:rPr>
              <w:t>mô tả đúng yêu cầu → AI tạo → kiểm tra → deploy → trỏ domain → bật HTTPS</w:t>
            </w:r>
            <w:r>
              <w:rPr>
                <w:color w:val="334155"/>
                <w:sz w:val="20"/>
              </w:rPr>
              <w:t>.</w:t>
            </w:r>
          </w:p>
        </w:tc>
      </w:tr>
    </w:tbl>
    <w:p w14:paraId="653F3FC7">
      <w:pPr>
        <w:jc w:val="center"/>
      </w:pPr>
      <w:r>
        <w:drawing>
          <wp:inline distT="0" distB="0" distL="114300" distR="114300">
            <wp:extent cx="6126480" cy="1288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tretch>
                      <a:fillRect/>
                    </a:stretch>
                  </pic:blipFill>
                  <pic:spPr>
                    <a:xfrm>
                      <a:off x="0" y="0"/>
                      <a:ext cx="6126480" cy="1288445"/>
                    </a:xfrm>
                    <a:prstGeom prst="rect">
                      <a:avLst/>
                    </a:prstGeom>
                  </pic:spPr>
                </pic:pic>
              </a:graphicData>
            </a:graphic>
          </wp:inline>
        </w:drawing>
      </w:r>
    </w:p>
    <w:p w14:paraId="42FFE7C7">
      <w:pPr>
        <w:spacing w:after="200"/>
        <w:jc w:val="center"/>
      </w:pPr>
      <w:r>
        <w:rPr>
          <w:i/>
          <w:color w:val="64748B"/>
          <w:sz w:val="18"/>
        </w:rPr>
        <w:t>Quy trình tổng quát từ ý tưởng đến website hoạt động</w:t>
      </w:r>
    </w:p>
    <w:p w14:paraId="34764DC8">
      <w:pPr>
        <w:pStyle w:val="2"/>
        <w:keepNext/>
      </w:pPr>
      <w:r>
        <w:t>Mục lục</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362"/>
        <w:gridCol w:w="3362"/>
      </w:tblGrid>
      <w:tr w14:paraId="0CB8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shd w:val="clear" w:color="auto" w:fill="17324D"/>
            <w:vAlign w:val="center"/>
          </w:tcPr>
          <w:p w14:paraId="793C01B6">
            <w:r>
              <w:rPr>
                <w:b/>
                <w:color w:val="FFFFFF"/>
                <w:sz w:val="19"/>
              </w:rPr>
              <w:t>PHẦN</w:t>
            </w:r>
          </w:p>
        </w:tc>
        <w:tc>
          <w:tcPr>
            <w:tcW w:w="3362" w:type="dxa"/>
            <w:shd w:val="clear" w:color="auto" w:fill="17324D"/>
            <w:vAlign w:val="center"/>
          </w:tcPr>
          <w:p w14:paraId="4C8C06B7">
            <w:r>
              <w:rPr>
                <w:b/>
                <w:color w:val="FFFFFF"/>
                <w:sz w:val="19"/>
              </w:rPr>
              <w:t>NỘI DUNG</w:t>
            </w:r>
          </w:p>
        </w:tc>
        <w:tc>
          <w:tcPr>
            <w:tcW w:w="3362" w:type="dxa"/>
            <w:shd w:val="clear" w:color="auto" w:fill="17324D"/>
            <w:vAlign w:val="center"/>
          </w:tcPr>
          <w:p w14:paraId="454D5F19">
            <w:r>
              <w:rPr>
                <w:b/>
                <w:color w:val="FFFFFF"/>
                <w:sz w:val="19"/>
              </w:rPr>
              <w:t>MỤC</w:t>
            </w:r>
          </w:p>
        </w:tc>
      </w:tr>
      <w:tr w14:paraId="41C8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shd w:val="clear" w:color="auto" w:fill="F8FAFC"/>
            <w:vAlign w:val="center"/>
          </w:tcPr>
          <w:p w14:paraId="4A9D09A6">
            <w:r>
              <w:rPr>
                <w:sz w:val="19"/>
              </w:rPr>
              <w:t>PHẦN I</w:t>
            </w:r>
          </w:p>
        </w:tc>
        <w:tc>
          <w:tcPr>
            <w:tcW w:w="3362" w:type="dxa"/>
            <w:shd w:val="clear" w:color="auto" w:fill="F8FAFC"/>
            <w:vAlign w:val="center"/>
          </w:tcPr>
          <w:p w14:paraId="2FFB24A3">
            <w:r>
              <w:rPr>
                <w:sz w:val="19"/>
              </w:rPr>
              <w:t>Nền tảng cần hiểu trước khi làm website</w:t>
            </w:r>
          </w:p>
        </w:tc>
        <w:tc>
          <w:tcPr>
            <w:tcW w:w="3362" w:type="dxa"/>
            <w:shd w:val="clear" w:color="auto" w:fill="F8FAFC"/>
            <w:vAlign w:val="center"/>
          </w:tcPr>
          <w:p w14:paraId="3C2BEF48">
            <w:r>
              <w:rPr>
                <w:sz w:val="19"/>
              </w:rPr>
              <w:t>1–6</w:t>
            </w:r>
          </w:p>
        </w:tc>
      </w:tr>
      <w:tr w14:paraId="4C3B9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shd w:val="clear" w:color="auto" w:fill="FFFFFF"/>
            <w:vAlign w:val="center"/>
          </w:tcPr>
          <w:p w14:paraId="60B48922">
            <w:r>
              <w:rPr>
                <w:sz w:val="19"/>
              </w:rPr>
              <w:t>PHẦN II</w:t>
            </w:r>
          </w:p>
        </w:tc>
        <w:tc>
          <w:tcPr>
            <w:tcW w:w="3362" w:type="dxa"/>
            <w:shd w:val="clear" w:color="auto" w:fill="FFFFFF"/>
            <w:vAlign w:val="center"/>
          </w:tcPr>
          <w:p w14:paraId="35801FE6">
            <w:r>
              <w:rPr>
                <w:sz w:val="19"/>
              </w:rPr>
              <w:t>Dùng AI để tạo website từng bước</w:t>
            </w:r>
          </w:p>
        </w:tc>
        <w:tc>
          <w:tcPr>
            <w:tcW w:w="3362" w:type="dxa"/>
            <w:shd w:val="clear" w:color="auto" w:fill="FFFFFF"/>
            <w:vAlign w:val="center"/>
          </w:tcPr>
          <w:p w14:paraId="1A1298FD">
            <w:r>
              <w:rPr>
                <w:sz w:val="19"/>
              </w:rPr>
              <w:t>7–12</w:t>
            </w:r>
          </w:p>
        </w:tc>
      </w:tr>
      <w:tr w14:paraId="124C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shd w:val="clear" w:color="auto" w:fill="F8FAFC"/>
            <w:vAlign w:val="center"/>
          </w:tcPr>
          <w:p w14:paraId="030C6876">
            <w:r>
              <w:rPr>
                <w:sz w:val="19"/>
              </w:rPr>
              <w:t>PHẦN III</w:t>
            </w:r>
          </w:p>
        </w:tc>
        <w:tc>
          <w:tcPr>
            <w:tcW w:w="3362" w:type="dxa"/>
            <w:shd w:val="clear" w:color="auto" w:fill="F8FAFC"/>
            <w:vAlign w:val="center"/>
          </w:tcPr>
          <w:p w14:paraId="4E7C14A7">
            <w:r>
              <w:rPr>
                <w:sz w:val="19"/>
              </w:rPr>
              <w:t>Đưa website lên VPS / Hosting</w:t>
            </w:r>
          </w:p>
        </w:tc>
        <w:tc>
          <w:tcPr>
            <w:tcW w:w="3362" w:type="dxa"/>
            <w:shd w:val="clear" w:color="auto" w:fill="F8FAFC"/>
            <w:vAlign w:val="center"/>
          </w:tcPr>
          <w:p w14:paraId="7E88A698">
            <w:r>
              <w:rPr>
                <w:sz w:val="19"/>
              </w:rPr>
              <w:t>13–18</w:t>
            </w:r>
          </w:p>
        </w:tc>
      </w:tr>
      <w:tr w14:paraId="2CAB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shd w:val="clear" w:color="auto" w:fill="FFFFFF"/>
            <w:vAlign w:val="center"/>
          </w:tcPr>
          <w:p w14:paraId="7C8DC598">
            <w:r>
              <w:rPr>
                <w:sz w:val="19"/>
              </w:rPr>
              <w:t>PHẦN IV</w:t>
            </w:r>
          </w:p>
        </w:tc>
        <w:tc>
          <w:tcPr>
            <w:tcW w:w="3362" w:type="dxa"/>
            <w:shd w:val="clear" w:color="auto" w:fill="FFFFFF"/>
            <w:vAlign w:val="center"/>
          </w:tcPr>
          <w:p w14:paraId="0FC81751">
            <w:r>
              <w:rPr>
                <w:sz w:val="19"/>
              </w:rPr>
              <w:t>Trỏ domain, DNS, Nginx và HTTPS</w:t>
            </w:r>
          </w:p>
        </w:tc>
        <w:tc>
          <w:tcPr>
            <w:tcW w:w="3362" w:type="dxa"/>
            <w:shd w:val="clear" w:color="auto" w:fill="FFFFFF"/>
            <w:vAlign w:val="center"/>
          </w:tcPr>
          <w:p w14:paraId="0BCA1362">
            <w:r>
              <w:rPr>
                <w:sz w:val="19"/>
              </w:rPr>
              <w:t>19–29</w:t>
            </w:r>
          </w:p>
        </w:tc>
      </w:tr>
      <w:tr w14:paraId="37DE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shd w:val="clear" w:color="auto" w:fill="F8FAFC"/>
            <w:vAlign w:val="center"/>
          </w:tcPr>
          <w:p w14:paraId="3076B548">
            <w:r>
              <w:rPr>
                <w:sz w:val="19"/>
              </w:rPr>
              <w:t>PHẦN V</w:t>
            </w:r>
          </w:p>
        </w:tc>
        <w:tc>
          <w:tcPr>
            <w:tcW w:w="3362" w:type="dxa"/>
            <w:shd w:val="clear" w:color="auto" w:fill="F8FAFC"/>
            <w:vAlign w:val="center"/>
          </w:tcPr>
          <w:p w14:paraId="53C994AB">
            <w:r>
              <w:rPr>
                <w:sz w:val="19"/>
              </w:rPr>
              <w:t>Cập nhật, bảo trì và tránh lỗi</w:t>
            </w:r>
          </w:p>
        </w:tc>
        <w:tc>
          <w:tcPr>
            <w:tcW w:w="3362" w:type="dxa"/>
            <w:shd w:val="clear" w:color="auto" w:fill="F8FAFC"/>
            <w:vAlign w:val="center"/>
          </w:tcPr>
          <w:p w14:paraId="21E8DEF7">
            <w:r>
              <w:rPr>
                <w:sz w:val="19"/>
              </w:rPr>
              <w:t>30–33</w:t>
            </w:r>
          </w:p>
        </w:tc>
      </w:tr>
      <w:tr w14:paraId="4734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shd w:val="clear" w:color="auto" w:fill="FFFFFF"/>
            <w:vAlign w:val="center"/>
          </w:tcPr>
          <w:p w14:paraId="68356195">
            <w:r>
              <w:rPr>
                <w:sz w:val="19"/>
              </w:rPr>
              <w:t>PHẦN VI</w:t>
            </w:r>
          </w:p>
        </w:tc>
        <w:tc>
          <w:tcPr>
            <w:tcW w:w="3362" w:type="dxa"/>
            <w:shd w:val="clear" w:color="auto" w:fill="FFFFFF"/>
            <w:vAlign w:val="center"/>
          </w:tcPr>
          <w:p w14:paraId="366A7C9B">
            <w:r>
              <w:rPr>
                <w:sz w:val="19"/>
              </w:rPr>
              <w:t>Bộ prompt mẫu và tóm tắt thực hành</w:t>
            </w:r>
          </w:p>
        </w:tc>
        <w:tc>
          <w:tcPr>
            <w:tcW w:w="3362" w:type="dxa"/>
            <w:shd w:val="clear" w:color="auto" w:fill="FFFFFF"/>
            <w:vAlign w:val="center"/>
          </w:tcPr>
          <w:p w14:paraId="07488E00">
            <w:r>
              <w:rPr>
                <w:sz w:val="19"/>
              </w:rPr>
              <w:t>34–40</w:t>
            </w:r>
          </w:p>
        </w:tc>
      </w:tr>
    </w:tbl>
    <w:p w14:paraId="630F1EBC">
      <w:r>
        <w:br w:type="page"/>
      </w:r>
    </w:p>
    <w:p w14:paraId="55DDCF45">
      <w:r>
        <w:rPr>
          <w:color w:val="263238"/>
          <w:sz w:val="21"/>
        </w:rPr>
        <w:t xml:space="preserve">Tài liệu này dành cho người </w:t>
      </w:r>
      <w:r>
        <w:rPr>
          <w:b/>
          <w:color w:val="263238"/>
          <w:sz w:val="21"/>
        </w:rPr>
        <w:t>chưa biết lập trình, chưa từng làm website, chưa hiểu hosting, VPS hay DNS</w:t>
      </w:r>
      <w:r>
        <w:rPr>
          <w:color w:val="263238"/>
          <w:sz w:val="21"/>
        </w:rPr>
        <w:t>.</w:t>
      </w:r>
    </w:p>
    <w:p w14:paraId="2EDF3453">
      <w:r>
        <w:rPr>
          <w:color w:val="263238"/>
          <w:sz w:val="21"/>
        </w:rPr>
        <w:t>Mục tiêu sau khi đọc xong:</w:t>
      </w:r>
    </w:p>
    <w:p w14:paraId="376E5CE7">
      <w:pPr>
        <w:pStyle w:val="30"/>
      </w:pPr>
      <w:r>
        <w:rPr>
          <w:color w:val="263238"/>
          <w:sz w:val="20"/>
        </w:rPr>
        <w:t>Hiểu website hoạt động như thế nào.</w:t>
      </w:r>
    </w:p>
    <w:p w14:paraId="7EB59EDB">
      <w:pPr>
        <w:pStyle w:val="30"/>
      </w:pPr>
      <w:r>
        <w:rPr>
          <w:color w:val="263238"/>
          <w:sz w:val="20"/>
        </w:rPr>
        <w:t>Biết dùng AI để tạo website.</w:t>
      </w:r>
    </w:p>
    <w:p w14:paraId="3C5B9B45">
      <w:pPr>
        <w:pStyle w:val="30"/>
      </w:pPr>
      <w:r>
        <w:rPr>
          <w:color w:val="263238"/>
          <w:sz w:val="20"/>
        </w:rPr>
        <w:t>Biết đưa source code lên hosting/VPS.</w:t>
      </w:r>
    </w:p>
    <w:p w14:paraId="671D926D">
      <w:pPr>
        <w:pStyle w:val="30"/>
      </w:pPr>
      <w:r>
        <w:rPr>
          <w:color w:val="263238"/>
          <w:sz w:val="20"/>
        </w:rPr>
        <w:t>Biết mua hoặc sử dụng domain đã có.</w:t>
      </w:r>
    </w:p>
    <w:p w14:paraId="4015AAC9">
      <w:pPr>
        <w:pStyle w:val="30"/>
      </w:pPr>
      <w:r>
        <w:rPr>
          <w:color w:val="263238"/>
          <w:sz w:val="20"/>
        </w:rPr>
        <w:t>Biết trỏ domain về hosting.</w:t>
      </w:r>
    </w:p>
    <w:p w14:paraId="2DF47F32">
      <w:pPr>
        <w:pStyle w:val="30"/>
      </w:pPr>
      <w:r>
        <w:rPr>
          <w:color w:val="263238"/>
          <w:sz w:val="20"/>
        </w:rPr>
        <w:t>Biết bật HTTPS để website có ổ khóa bảo mật.</w:t>
      </w:r>
    </w:p>
    <w:p w14:paraId="5BE7B0A6">
      <w:pPr>
        <w:pStyle w:val="30"/>
      </w:pPr>
      <w:r>
        <w:rPr>
          <w:color w:val="263238"/>
          <w:sz w:val="20"/>
        </w:rPr>
        <w:t>Biết cách cập nhật website sau này.</w:t>
      </w:r>
    </w:p>
    <w:p w14:paraId="5DD8E9DC">
      <w:pPr>
        <w:spacing w:before="600"/>
        <w:jc w:val="center"/>
      </w:pPr>
      <w:r>
        <w:rPr>
          <w:b/>
          <w:color w:val="167D95"/>
          <w:sz w:val="24"/>
        </w:rPr>
        <w:t>PHẦN I</w:t>
      </w:r>
    </w:p>
    <w:p w14:paraId="34B2C2F0">
      <w:pPr>
        <w:jc w:val="center"/>
      </w:pPr>
      <w:r>
        <w:rPr>
          <w:b/>
          <w:color w:val="17324D"/>
          <w:sz w:val="44"/>
        </w:rPr>
        <w:t>NỀN TẢNG CẦN HIỂU TRƯỚC KHI LÀM WEBSITE</w:t>
      </w:r>
    </w:p>
    <w:p w14:paraId="2CD47992">
      <w:pPr>
        <w:jc w:val="center"/>
      </w:pPr>
      <w:r>
        <w:rPr>
          <w:color w:val="E09F3E"/>
          <w:sz w:val="40"/>
        </w:rPr>
        <w:t>—</w:t>
      </w:r>
    </w:p>
    <w:p w14:paraId="686AE81F">
      <w:r>
        <w:br w:type="page"/>
      </w:r>
    </w:p>
    <w:p w14:paraId="771AFA47">
      <w:pPr>
        <w:pStyle w:val="2"/>
        <w:keepNext/>
      </w:pPr>
      <w:r>
        <w:t>1. WEBSITE THỰC CHẤT LÀ GÌ?</w:t>
      </w:r>
    </w:p>
    <w:p w14:paraId="76B452C7">
      <w:pPr>
        <w:jc w:val="center"/>
      </w:pPr>
      <w:r>
        <w:drawing>
          <wp:inline distT="0" distB="0" distL="114300" distR="114300">
            <wp:extent cx="5897880" cy="3378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stretch>
                      <a:fillRect/>
                    </a:stretch>
                  </pic:blipFill>
                  <pic:spPr>
                    <a:xfrm>
                      <a:off x="0" y="0"/>
                      <a:ext cx="5897880" cy="3378269"/>
                    </a:xfrm>
                    <a:prstGeom prst="rect">
                      <a:avLst/>
                    </a:prstGeom>
                  </pic:spPr>
                </pic:pic>
              </a:graphicData>
            </a:graphic>
          </wp:inline>
        </w:drawing>
      </w:r>
    </w:p>
    <w:p w14:paraId="2044AA49">
      <w:pPr>
        <w:spacing w:after="200"/>
        <w:jc w:val="center"/>
      </w:pPr>
      <w:r>
        <w:rPr>
          <w:i/>
          <w:color w:val="64748B"/>
          <w:sz w:val="18"/>
        </w:rPr>
        <w:t>Sơ đồ đơn giản: người dùng → domain → DNS → VPS → Nginx → ứng dụng</w:t>
      </w:r>
    </w:p>
    <w:p w14:paraId="4222836D">
      <w:r>
        <w:rPr>
          <w:color w:val="263238"/>
          <w:sz w:val="21"/>
        </w:rPr>
        <w:t>Có thể hiểu cực kỳ đơn giản:</w:t>
      </w:r>
    </w:p>
    <w:tbl>
      <w:tblPr>
        <w:tblStyle w:val="12"/>
        <w:tblW w:w="0" w:type="auto"/>
        <w:jc w:val="center"/>
        <w:tblLayout w:type="autofit"/>
        <w:tblCellMar>
          <w:top w:w="0" w:type="dxa"/>
          <w:left w:w="108" w:type="dxa"/>
          <w:bottom w:w="0" w:type="dxa"/>
          <w:right w:w="108" w:type="dxa"/>
        </w:tblCellMar>
      </w:tblPr>
      <w:tblGrid>
        <w:gridCol w:w="10086"/>
      </w:tblGrid>
      <w:tr w14:paraId="69FDB7BD">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4244417D">
            <w:pPr>
              <w:spacing w:before="100" w:after="100"/>
            </w:pPr>
            <w:r>
              <w:rPr>
                <w:b/>
                <w:color w:val="167D95"/>
                <w:sz w:val="20"/>
              </w:rPr>
              <w:t xml:space="preserve">💡 CẦN NHỚ  </w:t>
            </w:r>
            <w:r>
              <w:rPr>
                <w:color w:val="334155"/>
                <w:sz w:val="20"/>
              </w:rPr>
              <w:t>Website = Source code + Máy chủ + Domain</w:t>
            </w:r>
          </w:p>
        </w:tc>
      </w:tr>
    </w:tbl>
    <w:p w14:paraId="7A97B862">
      <w:r>
        <w:rPr>
          <w:color w:val="263238"/>
          <w:sz w:val="21"/>
        </w:rPr>
        <w:t>Ví dụ:</w:t>
      </w:r>
    </w:p>
    <w:p w14:paraId="426E9271">
      <w:pPr>
        <w:pStyle w:val="24"/>
      </w:pPr>
      <w:r>
        <w:rPr>
          <w:color w:val="263238"/>
          <w:sz w:val="20"/>
        </w:rPr>
        <w:t>Source code: bộ file tạo nên website.</w:t>
      </w:r>
    </w:p>
    <w:p w14:paraId="68ED0BCC">
      <w:pPr>
        <w:pStyle w:val="24"/>
      </w:pPr>
      <w:r>
        <w:rPr>
          <w:color w:val="263238"/>
          <w:sz w:val="20"/>
        </w:rPr>
        <w:t>Hosting/VPS: máy tính chạy 24/24 để chứa website.</w:t>
      </w:r>
    </w:p>
    <w:p w14:paraId="1CA72B19">
      <w:pPr>
        <w:pStyle w:val="24"/>
      </w:pPr>
      <w:r>
        <w:rPr>
          <w:color w:val="263238"/>
          <w:sz w:val="20"/>
        </w:rPr>
        <w:t>Domain: tên dễ nhớ để khách truy cập.</w:t>
      </w:r>
    </w:p>
    <w:p w14:paraId="5B52EFCE">
      <w:r>
        <w:rPr>
          <w:color w:val="263238"/>
          <w:sz w:val="21"/>
        </w:rPr>
        <w:t>Ví dụ:</w:t>
      </w:r>
    </w:p>
    <w:tbl>
      <w:tblPr>
        <w:tblStyle w:val="12"/>
        <w:tblW w:w="0" w:type="auto"/>
        <w:jc w:val="center"/>
        <w:tblLayout w:type="autofit"/>
        <w:tblCellMar>
          <w:top w:w="0" w:type="dxa"/>
          <w:left w:w="108" w:type="dxa"/>
          <w:bottom w:w="0" w:type="dxa"/>
          <w:right w:w="108" w:type="dxa"/>
        </w:tblCellMar>
      </w:tblPr>
      <w:tblGrid>
        <w:gridCol w:w="10086"/>
      </w:tblGrid>
      <w:tr w14:paraId="791718B2">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1A71F55D">
            <w:pPr>
              <w:spacing w:before="100" w:after="100"/>
            </w:pPr>
            <w:r>
              <w:rPr>
                <w:rFonts w:ascii="Consolas" w:hAnsi="Consolas"/>
                <w:color w:val="EFF6FF"/>
                <w:sz w:val="18"/>
              </w:rPr>
              <w:t>https://abc.com</w:t>
            </w:r>
          </w:p>
        </w:tc>
      </w:tr>
    </w:tbl>
    <w:p w14:paraId="1A796438">
      <w:pPr>
        <w:spacing w:after="0"/>
      </w:pPr>
    </w:p>
    <w:p w14:paraId="2277DC8A">
      <w:r>
        <w:rPr>
          <w:color w:val="263238"/>
          <w:sz w:val="21"/>
        </w:rPr>
        <w:t>Trong đó:</w:t>
      </w:r>
    </w:p>
    <w:p w14:paraId="140EFD57">
      <w:pPr>
        <w:pStyle w:val="24"/>
      </w:pPr>
      <w:r>
        <w:rPr>
          <w:rFonts w:ascii="Consolas" w:hAnsi="Consolas"/>
          <w:color w:val="C2410C"/>
          <w:sz w:val="20"/>
        </w:rPr>
        <w:t>abc.com</w:t>
      </w:r>
      <w:r>
        <w:rPr>
          <w:color w:val="263238"/>
          <w:sz w:val="20"/>
        </w:rPr>
        <w:t xml:space="preserve"> là domain.</w:t>
      </w:r>
    </w:p>
    <w:p w14:paraId="3E0AEDBC">
      <w:pPr>
        <w:pStyle w:val="24"/>
      </w:pPr>
      <w:r>
        <w:rPr>
          <w:color w:val="263238"/>
          <w:sz w:val="20"/>
        </w:rPr>
        <w:t>Domain sẽ được trỏ đến địa chỉ IP của máy chủ.</w:t>
      </w:r>
    </w:p>
    <w:p w14:paraId="7BFB237F">
      <w:pPr>
        <w:pStyle w:val="24"/>
      </w:pPr>
      <w:r>
        <w:rPr>
          <w:color w:val="263238"/>
          <w:sz w:val="20"/>
        </w:rPr>
        <w:t>Máy chủ nhận yêu cầu.</w:t>
      </w:r>
    </w:p>
    <w:p w14:paraId="7B9617A8">
      <w:pPr>
        <w:pStyle w:val="24"/>
      </w:pPr>
      <w:r>
        <w:rPr>
          <w:color w:val="263238"/>
          <w:sz w:val="20"/>
        </w:rPr>
        <w:t>Máy chủ trả website về trình duyệt.</w:t>
      </w:r>
    </w:p>
    <w:p w14:paraId="1A2C4E4E">
      <w:r>
        <w:rPr>
          <w:color w:val="263238"/>
          <w:sz w:val="21"/>
        </w:rPr>
        <w:t>Luồng hoạt động:</w:t>
      </w:r>
    </w:p>
    <w:p w14:paraId="65C53738">
      <w:pPr>
        <w:jc w:val="center"/>
      </w:pPr>
      <w:r>
        <w:rPr>
          <w:b/>
          <w:color w:val="263238"/>
          <w:sz w:val="22"/>
        </w:rPr>
        <w:t>Khách nhập abc.com</w:t>
      </w:r>
    </w:p>
    <w:tbl>
      <w:tblPr>
        <w:tblStyle w:val="12"/>
        <w:tblW w:w="0" w:type="auto"/>
        <w:jc w:val="center"/>
        <w:tblLayout w:type="autofit"/>
        <w:tblCellMar>
          <w:top w:w="0" w:type="dxa"/>
          <w:left w:w="108" w:type="dxa"/>
          <w:bottom w:w="0" w:type="dxa"/>
          <w:right w:w="108" w:type="dxa"/>
        </w:tblCellMar>
      </w:tblPr>
      <w:tblGrid>
        <w:gridCol w:w="10086"/>
      </w:tblGrid>
      <w:tr w14:paraId="6435B3BD">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40152048">
            <w:pPr>
              <w:spacing w:before="100" w:after="100"/>
            </w:pPr>
            <w:r>
              <w:rPr>
                <w:b/>
                <w:color w:val="167D95"/>
                <w:sz w:val="20"/>
              </w:rPr>
              <w:t xml:space="preserve">💡 CẦN NHỚ  </w:t>
            </w:r>
            <w:r>
              <w:rPr>
                <w:color w:val="334155"/>
                <w:sz w:val="20"/>
              </w:rPr>
              <w:t>→ DNS tìm máy chủ</w:t>
            </w:r>
          </w:p>
        </w:tc>
      </w:tr>
      <w:tr w14:paraId="4D2F16F0">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32DE40CB">
            <w:pPr>
              <w:spacing w:before="100" w:after="100"/>
            </w:pPr>
            <w:r>
              <w:rPr>
                <w:b/>
                <w:color w:val="167D95"/>
                <w:sz w:val="20"/>
              </w:rPr>
              <w:t xml:space="preserve">💡 CẦN NHỚ  </w:t>
            </w:r>
            <w:r>
              <w:rPr>
                <w:color w:val="334155"/>
                <w:sz w:val="20"/>
              </w:rPr>
              <w:t>→ Hosting/VPS nhận yêu cầu</w:t>
            </w:r>
          </w:p>
        </w:tc>
      </w:tr>
      <w:tr w14:paraId="7E2FC7A8">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4ABF4DC6">
            <w:pPr>
              <w:spacing w:before="100" w:after="100"/>
            </w:pPr>
            <w:r>
              <w:rPr>
                <w:b/>
                <w:color w:val="167D95"/>
                <w:sz w:val="20"/>
              </w:rPr>
              <w:t xml:space="preserve">💡 CẦN NHỚ  </w:t>
            </w:r>
            <w:r>
              <w:rPr>
                <w:color w:val="334155"/>
                <w:sz w:val="20"/>
              </w:rPr>
              <w:t>→ Website được hiển thị</w:t>
            </w:r>
          </w:p>
        </w:tc>
      </w:tr>
    </w:tbl>
    <w:p w14:paraId="31D42A51">
      <w:pPr>
        <w:pStyle w:val="2"/>
        <w:keepNext/>
      </w:pPr>
      <w:r>
        <w:t>2. DOMAIN LÀ GÌ?</w:t>
      </w:r>
    </w:p>
    <w:p w14:paraId="21D390E1">
      <w:r>
        <w:rPr>
          <w:color w:val="263238"/>
          <w:sz w:val="21"/>
        </w:rPr>
        <w:t>Domain là tên website.</w:t>
      </w:r>
    </w:p>
    <w:p w14:paraId="383DEDA2">
      <w:r>
        <w:rPr>
          <w:color w:val="263238"/>
          <w:sz w:val="21"/>
        </w:rPr>
        <w:t>Ví dụ:</w:t>
      </w:r>
    </w:p>
    <w:p w14:paraId="0337C2EB">
      <w:pPr>
        <w:pStyle w:val="24"/>
      </w:pPr>
      <w:r>
        <w:rPr>
          <w:rFonts w:ascii="Consolas" w:hAnsi="Consolas"/>
          <w:color w:val="C2410C"/>
          <w:sz w:val="20"/>
        </w:rPr>
        <w:t>google.com</w:t>
      </w:r>
    </w:p>
    <w:p w14:paraId="125C1376">
      <w:pPr>
        <w:pStyle w:val="24"/>
      </w:pPr>
      <w:r>
        <w:rPr>
          <w:rFonts w:ascii="Consolas" w:hAnsi="Consolas"/>
          <w:color w:val="C2410C"/>
          <w:sz w:val="20"/>
        </w:rPr>
        <w:t>facebook.com</w:t>
      </w:r>
    </w:p>
    <w:p w14:paraId="19A60F76">
      <w:pPr>
        <w:pStyle w:val="24"/>
      </w:pPr>
      <w:r>
        <w:rPr>
          <w:rFonts w:ascii="Consolas" w:hAnsi="Consolas"/>
          <w:color w:val="C2410C"/>
          <w:sz w:val="20"/>
        </w:rPr>
        <w:t>getsuri.net</w:t>
      </w:r>
    </w:p>
    <w:p w14:paraId="7D8558E3">
      <w:pPr>
        <w:pStyle w:val="24"/>
      </w:pPr>
      <w:r>
        <w:rPr>
          <w:rFonts w:ascii="Consolas" w:hAnsi="Consolas"/>
          <w:color w:val="C2410C"/>
          <w:sz w:val="20"/>
        </w:rPr>
        <w:t>vinhtocdo.com</w:t>
      </w:r>
    </w:p>
    <w:p w14:paraId="49D81DE0">
      <w:r>
        <w:rPr>
          <w:color w:val="263238"/>
          <w:sz w:val="21"/>
        </w:rPr>
        <w:t>Thay vì bắt khách nhớ một địa chỉ IP như:</w:t>
      </w:r>
    </w:p>
    <w:tbl>
      <w:tblPr>
        <w:tblStyle w:val="12"/>
        <w:tblW w:w="0" w:type="auto"/>
        <w:jc w:val="center"/>
        <w:tblLayout w:type="autofit"/>
        <w:tblCellMar>
          <w:top w:w="0" w:type="dxa"/>
          <w:left w:w="108" w:type="dxa"/>
          <w:bottom w:w="0" w:type="dxa"/>
          <w:right w:w="108" w:type="dxa"/>
        </w:tblCellMar>
      </w:tblPr>
      <w:tblGrid>
        <w:gridCol w:w="10086"/>
      </w:tblGrid>
      <w:tr w14:paraId="3433D439">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4866836F">
            <w:pPr>
              <w:spacing w:before="100" w:after="100"/>
            </w:pPr>
            <w:r>
              <w:rPr>
                <w:rFonts w:ascii="Consolas" w:hAnsi="Consolas"/>
                <w:color w:val="EFF6FF"/>
                <w:sz w:val="18"/>
              </w:rPr>
              <w:t>123.45.67.89</w:t>
            </w:r>
          </w:p>
        </w:tc>
      </w:tr>
    </w:tbl>
    <w:p w14:paraId="0A7831FA">
      <w:pPr>
        <w:spacing w:after="0"/>
      </w:pPr>
    </w:p>
    <w:p w14:paraId="44368D0D">
      <w:r>
        <w:rPr>
          <w:color w:val="263238"/>
          <w:sz w:val="21"/>
        </w:rPr>
        <w:t>chúng ta chỉ cần cho họ nhớ:</w:t>
      </w:r>
    </w:p>
    <w:tbl>
      <w:tblPr>
        <w:tblStyle w:val="12"/>
        <w:tblW w:w="0" w:type="auto"/>
        <w:jc w:val="center"/>
        <w:tblLayout w:type="autofit"/>
        <w:tblCellMar>
          <w:top w:w="0" w:type="dxa"/>
          <w:left w:w="108" w:type="dxa"/>
          <w:bottom w:w="0" w:type="dxa"/>
          <w:right w:w="108" w:type="dxa"/>
        </w:tblCellMar>
      </w:tblPr>
      <w:tblGrid>
        <w:gridCol w:w="10086"/>
      </w:tblGrid>
      <w:tr w14:paraId="4FDD0297">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34C845F7">
            <w:pPr>
              <w:spacing w:before="100" w:after="100"/>
            </w:pPr>
            <w:r>
              <w:rPr>
                <w:rFonts w:ascii="Consolas" w:hAnsi="Consolas"/>
                <w:color w:val="EFF6FF"/>
                <w:sz w:val="18"/>
              </w:rPr>
              <w:t>abc.com</w:t>
            </w:r>
          </w:p>
        </w:tc>
      </w:tr>
    </w:tbl>
    <w:p w14:paraId="48C77B28">
      <w:pPr>
        <w:spacing w:after="0"/>
      </w:pPr>
    </w:p>
    <w:p w14:paraId="0233B091">
      <w:pPr>
        <w:pStyle w:val="3"/>
        <w:keepNext/>
      </w:pPr>
      <w:r>
        <w:t>Một domain có thể có nhiều subdomain</w:t>
      </w:r>
    </w:p>
    <w:p w14:paraId="1431AF62">
      <w:r>
        <w:rPr>
          <w:color w:val="263238"/>
          <w:sz w:val="21"/>
        </w:rPr>
        <w:t>Ví dụ có domain:</w:t>
      </w:r>
    </w:p>
    <w:tbl>
      <w:tblPr>
        <w:tblStyle w:val="12"/>
        <w:tblW w:w="0" w:type="auto"/>
        <w:jc w:val="center"/>
        <w:tblLayout w:type="autofit"/>
        <w:tblCellMar>
          <w:top w:w="0" w:type="dxa"/>
          <w:left w:w="108" w:type="dxa"/>
          <w:bottom w:w="0" w:type="dxa"/>
          <w:right w:w="108" w:type="dxa"/>
        </w:tblCellMar>
      </w:tblPr>
      <w:tblGrid>
        <w:gridCol w:w="10086"/>
      </w:tblGrid>
      <w:tr w14:paraId="2EA60DAB">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5A92E4C7">
            <w:pPr>
              <w:spacing w:before="100" w:after="100"/>
            </w:pPr>
            <w:r>
              <w:rPr>
                <w:rFonts w:ascii="Consolas" w:hAnsi="Consolas"/>
                <w:color w:val="EFF6FF"/>
                <w:sz w:val="18"/>
              </w:rPr>
              <w:t>getsuri.net</w:t>
            </w:r>
          </w:p>
        </w:tc>
      </w:tr>
    </w:tbl>
    <w:p w14:paraId="482529AE">
      <w:pPr>
        <w:spacing w:after="0"/>
      </w:pPr>
    </w:p>
    <w:p w14:paraId="677BE26B">
      <w:r>
        <w:rPr>
          <w:color w:val="263238"/>
          <w:sz w:val="21"/>
        </w:rPr>
        <w:t>Có thể tạo:</w:t>
      </w:r>
    </w:p>
    <w:p w14:paraId="4E853B3E">
      <w:pPr>
        <w:pStyle w:val="24"/>
      </w:pPr>
      <w:r>
        <w:rPr>
          <w:rFonts w:ascii="Consolas" w:hAnsi="Consolas"/>
          <w:color w:val="C2410C"/>
          <w:sz w:val="20"/>
        </w:rPr>
        <w:t>www.getsuri.net</w:t>
      </w:r>
    </w:p>
    <w:p w14:paraId="280F4576">
      <w:pPr>
        <w:pStyle w:val="24"/>
      </w:pPr>
      <w:r>
        <w:rPr>
          <w:rFonts w:ascii="Consolas" w:hAnsi="Consolas"/>
          <w:color w:val="C2410C"/>
          <w:sz w:val="20"/>
        </w:rPr>
        <w:t>chat.getsuri.net</w:t>
      </w:r>
    </w:p>
    <w:p w14:paraId="2BF55352">
      <w:pPr>
        <w:pStyle w:val="24"/>
      </w:pPr>
      <w:r>
        <w:rPr>
          <w:rFonts w:ascii="Consolas" w:hAnsi="Consolas"/>
          <w:color w:val="C2410C"/>
          <w:sz w:val="20"/>
        </w:rPr>
        <w:t>download.getsuri.net</w:t>
      </w:r>
    </w:p>
    <w:p w14:paraId="639198A9">
      <w:pPr>
        <w:pStyle w:val="24"/>
      </w:pPr>
      <w:r>
        <w:rPr>
          <w:rFonts w:ascii="Consolas" w:hAnsi="Consolas"/>
          <w:color w:val="C2410C"/>
          <w:sz w:val="20"/>
        </w:rPr>
        <w:t>share.getsuri.net</w:t>
      </w:r>
    </w:p>
    <w:p w14:paraId="051A6B27">
      <w:pPr>
        <w:pStyle w:val="24"/>
      </w:pPr>
      <w:r>
        <w:rPr>
          <w:rFonts w:ascii="Consolas" w:hAnsi="Consolas"/>
          <w:color w:val="C2410C"/>
          <w:sz w:val="20"/>
        </w:rPr>
        <w:t>app.getsuri.net</w:t>
      </w:r>
    </w:p>
    <w:p w14:paraId="459A3CED">
      <w:r>
        <w:rPr>
          <w:color w:val="263238"/>
          <w:sz w:val="21"/>
        </w:rPr>
        <w:t>Không cần mua từng domain riêng.</w:t>
      </w:r>
    </w:p>
    <w:p w14:paraId="3696120C">
      <w:pPr>
        <w:pStyle w:val="2"/>
        <w:keepNext/>
      </w:pPr>
      <w:r>
        <w:t>3. HOSTING VÀ VPS LÀ GÌ?</w:t>
      </w:r>
    </w:p>
    <w:p w14:paraId="5BD104DD">
      <w:pPr>
        <w:pStyle w:val="3"/>
        <w:keepNext/>
      </w:pPr>
      <w:r>
        <w:t>Hosting</w:t>
      </w:r>
    </w:p>
    <w:p w14:paraId="59ECA3FD">
      <w:r>
        <w:rPr>
          <w:color w:val="263238"/>
          <w:sz w:val="21"/>
        </w:rPr>
        <w:t>Hosting là dịch vụ đã được nhà cung cấp chuẩn bị sẵn.</w:t>
      </w:r>
    </w:p>
    <w:p w14:paraId="6DBD0207">
      <w:r>
        <w:rPr>
          <w:color w:val="263238"/>
          <w:sz w:val="21"/>
        </w:rPr>
        <w:t>Thường phù hợp với:</w:t>
      </w:r>
    </w:p>
    <w:p w14:paraId="426E7DA5">
      <w:pPr>
        <w:pStyle w:val="24"/>
      </w:pPr>
      <w:r>
        <w:rPr>
          <w:color w:val="263238"/>
          <w:sz w:val="20"/>
        </w:rPr>
        <w:t>Website giới thiệu.</w:t>
      </w:r>
    </w:p>
    <w:p w14:paraId="3E8F2FB1">
      <w:pPr>
        <w:pStyle w:val="24"/>
      </w:pPr>
      <w:r>
        <w:rPr>
          <w:color w:val="263238"/>
          <w:sz w:val="20"/>
        </w:rPr>
        <w:t>WordPress.</w:t>
      </w:r>
    </w:p>
    <w:p w14:paraId="4D04B23B">
      <w:pPr>
        <w:pStyle w:val="24"/>
      </w:pPr>
      <w:r>
        <w:rPr>
          <w:color w:val="263238"/>
          <w:sz w:val="20"/>
        </w:rPr>
        <w:t>Landing page.</w:t>
      </w:r>
    </w:p>
    <w:p w14:paraId="268FDF97">
      <w:pPr>
        <w:pStyle w:val="24"/>
      </w:pPr>
      <w:r>
        <w:rPr>
          <w:color w:val="263238"/>
          <w:sz w:val="20"/>
        </w:rPr>
        <w:t>Website nhỏ.</w:t>
      </w:r>
    </w:p>
    <w:p w14:paraId="7B2081E4">
      <w:r>
        <w:rPr>
          <w:color w:val="263238"/>
          <w:sz w:val="21"/>
        </w:rPr>
        <w:t>Ưu điểm:</w:t>
      </w:r>
    </w:p>
    <w:p w14:paraId="5083B098">
      <w:pPr>
        <w:pStyle w:val="24"/>
      </w:pPr>
      <w:r>
        <w:rPr>
          <w:color w:val="263238"/>
          <w:sz w:val="20"/>
        </w:rPr>
        <w:t>Dễ sử dụng.</w:t>
      </w:r>
    </w:p>
    <w:p w14:paraId="69018CC8">
      <w:pPr>
        <w:pStyle w:val="24"/>
      </w:pPr>
      <w:r>
        <w:rPr>
          <w:color w:val="263238"/>
          <w:sz w:val="20"/>
        </w:rPr>
        <w:t>Có giao diện quản lý.</w:t>
      </w:r>
    </w:p>
    <w:p w14:paraId="126A6F96">
      <w:pPr>
        <w:pStyle w:val="24"/>
      </w:pPr>
      <w:r>
        <w:rPr>
          <w:color w:val="263238"/>
          <w:sz w:val="20"/>
        </w:rPr>
        <w:t>Không cần biết nhiều về Linux.</w:t>
      </w:r>
    </w:p>
    <w:p w14:paraId="456D6231">
      <w:r>
        <w:rPr>
          <w:color w:val="263238"/>
          <w:sz w:val="21"/>
        </w:rPr>
        <w:t>Nhược điểm:</w:t>
      </w:r>
    </w:p>
    <w:p w14:paraId="428F943F">
      <w:pPr>
        <w:pStyle w:val="24"/>
      </w:pPr>
      <w:r>
        <w:rPr>
          <w:color w:val="263238"/>
          <w:sz w:val="20"/>
        </w:rPr>
        <w:t>Ít quyền kiểm soát.</w:t>
      </w:r>
    </w:p>
    <w:p w14:paraId="137CEC42">
      <w:pPr>
        <w:pStyle w:val="24"/>
      </w:pPr>
      <w:r>
        <w:rPr>
          <w:color w:val="263238"/>
          <w:sz w:val="20"/>
        </w:rPr>
        <w:t>Một số ứng dụng AI hoặc Node.js khó triển khai.</w:t>
      </w:r>
    </w:p>
    <w:p w14:paraId="2E8BE199">
      <w:pPr>
        <w:pStyle w:val="24"/>
      </w:pPr>
      <w:r>
        <w:rPr>
          <w:color w:val="263238"/>
          <w:sz w:val="20"/>
        </w:rPr>
        <w:t>Khó mở rộng khi hệ thống lớn.</w:t>
      </w:r>
    </w:p>
    <w:p w14:paraId="67B07D16">
      <w:pPr>
        <w:pStyle w:val="2"/>
        <w:keepNext/>
      </w:pPr>
      <w:r>
        <w:t>4. VPS LÀ GÌ?</w:t>
      </w:r>
    </w:p>
    <w:p w14:paraId="60729161">
      <w:r>
        <w:rPr>
          <w:color w:val="263238"/>
          <w:sz w:val="21"/>
        </w:rPr>
        <w:t>VPS có thể hiểu là:</w:t>
      </w:r>
    </w:p>
    <w:p w14:paraId="670AEBE4">
      <w:pPr>
        <w:jc w:val="center"/>
      </w:pPr>
      <w:r>
        <w:rPr>
          <w:b/>
          <w:color w:val="263238"/>
          <w:sz w:val="22"/>
        </w:rPr>
        <w:t>Một máy tính chạy trên Internet 24/24.</w:t>
      </w:r>
    </w:p>
    <w:p w14:paraId="473408A6">
      <w:r>
        <w:rPr>
          <w:color w:val="263238"/>
          <w:sz w:val="21"/>
        </w:rPr>
        <w:t>Bạn có thể cài:</w:t>
      </w:r>
    </w:p>
    <w:p w14:paraId="75D3E5AF">
      <w:pPr>
        <w:pStyle w:val="24"/>
      </w:pPr>
      <w:r>
        <w:rPr>
          <w:color w:val="263238"/>
          <w:sz w:val="20"/>
        </w:rPr>
        <w:t>Ubuntu Linux.</w:t>
      </w:r>
    </w:p>
    <w:p w14:paraId="31A2163E">
      <w:pPr>
        <w:pStyle w:val="24"/>
      </w:pPr>
      <w:r>
        <w:rPr>
          <w:color w:val="263238"/>
          <w:sz w:val="20"/>
        </w:rPr>
        <w:t>Node.js.</w:t>
      </w:r>
    </w:p>
    <w:p w14:paraId="64AD6979">
      <w:pPr>
        <w:pStyle w:val="24"/>
      </w:pPr>
      <w:r>
        <w:rPr>
          <w:color w:val="263238"/>
          <w:sz w:val="20"/>
        </w:rPr>
        <w:t>Nginx.</w:t>
      </w:r>
    </w:p>
    <w:p w14:paraId="1EC787F4">
      <w:pPr>
        <w:pStyle w:val="24"/>
      </w:pPr>
      <w:r>
        <w:rPr>
          <w:color w:val="263238"/>
          <w:sz w:val="20"/>
        </w:rPr>
        <w:t>PostgreSQL.</w:t>
      </w:r>
    </w:p>
    <w:p w14:paraId="650173D5">
      <w:pPr>
        <w:pStyle w:val="24"/>
      </w:pPr>
      <w:r>
        <w:rPr>
          <w:color w:val="263238"/>
          <w:sz w:val="20"/>
        </w:rPr>
        <w:t>MySQL.</w:t>
      </w:r>
    </w:p>
    <w:p w14:paraId="4D883AB7">
      <w:pPr>
        <w:pStyle w:val="24"/>
      </w:pPr>
      <w:r>
        <w:rPr>
          <w:color w:val="263238"/>
          <w:sz w:val="20"/>
        </w:rPr>
        <w:t>Docker.</w:t>
      </w:r>
    </w:p>
    <w:p w14:paraId="17095153">
      <w:pPr>
        <w:pStyle w:val="24"/>
      </w:pPr>
      <w:r>
        <w:rPr>
          <w:color w:val="263238"/>
          <w:sz w:val="20"/>
        </w:rPr>
        <w:t>AI API.</w:t>
      </w:r>
    </w:p>
    <w:p w14:paraId="00800403">
      <w:pPr>
        <w:pStyle w:val="24"/>
      </w:pPr>
      <w:r>
        <w:rPr>
          <w:color w:val="263238"/>
          <w:sz w:val="20"/>
        </w:rPr>
        <w:t>Backend.</w:t>
      </w:r>
    </w:p>
    <w:p w14:paraId="596B5FBE">
      <w:pPr>
        <w:pStyle w:val="24"/>
      </w:pPr>
      <w:r>
        <w:rPr>
          <w:color w:val="263238"/>
          <w:sz w:val="20"/>
        </w:rPr>
        <w:t>Website.</w:t>
      </w:r>
    </w:p>
    <w:p w14:paraId="7BB97B89">
      <w:pPr>
        <w:pStyle w:val="24"/>
      </w:pPr>
      <w:r>
        <w:rPr>
          <w:color w:val="263238"/>
          <w:sz w:val="20"/>
        </w:rPr>
        <w:t>Chatbot.</w:t>
      </w:r>
    </w:p>
    <w:p w14:paraId="66D16EE6">
      <w:r>
        <w:rPr>
          <w:color w:val="263238"/>
          <w:sz w:val="21"/>
        </w:rPr>
        <w:t>VPS phù hợp hơn nếu làm:</w:t>
      </w:r>
    </w:p>
    <w:p w14:paraId="32247090">
      <w:pPr>
        <w:pStyle w:val="24"/>
      </w:pPr>
      <w:r>
        <w:rPr>
          <w:color w:val="263238"/>
          <w:sz w:val="20"/>
        </w:rPr>
        <w:t>SaaS.</w:t>
      </w:r>
    </w:p>
    <w:p w14:paraId="7ED167C9">
      <w:pPr>
        <w:pStyle w:val="24"/>
      </w:pPr>
      <w:r>
        <w:rPr>
          <w:color w:val="263238"/>
          <w:sz w:val="20"/>
        </w:rPr>
        <w:t>AI chatbot.</w:t>
      </w:r>
    </w:p>
    <w:p w14:paraId="628933E2">
      <w:pPr>
        <w:pStyle w:val="24"/>
      </w:pPr>
      <w:r>
        <w:rPr>
          <w:color w:val="263238"/>
          <w:sz w:val="20"/>
        </w:rPr>
        <w:t>Web app.</w:t>
      </w:r>
    </w:p>
    <w:p w14:paraId="121EB34E">
      <w:pPr>
        <w:pStyle w:val="24"/>
      </w:pPr>
      <w:r>
        <w:rPr>
          <w:color w:val="263238"/>
          <w:sz w:val="20"/>
        </w:rPr>
        <w:t>API.</w:t>
      </w:r>
    </w:p>
    <w:p w14:paraId="44B37EEB">
      <w:pPr>
        <w:pStyle w:val="24"/>
      </w:pPr>
      <w:r>
        <w:rPr>
          <w:color w:val="263238"/>
          <w:sz w:val="20"/>
        </w:rPr>
        <w:t>Hệ thống quản lý.</w:t>
      </w:r>
    </w:p>
    <w:p w14:paraId="76B6244B">
      <w:pPr>
        <w:pStyle w:val="24"/>
      </w:pPr>
      <w:r>
        <w:rPr>
          <w:color w:val="263238"/>
          <w:sz w:val="20"/>
        </w:rPr>
        <w:t>Website có backend.</w:t>
      </w:r>
    </w:p>
    <w:p w14:paraId="6DBA7DED">
      <w:pPr>
        <w:pStyle w:val="24"/>
      </w:pPr>
      <w:r>
        <w:rPr>
          <w:color w:val="263238"/>
          <w:sz w:val="20"/>
        </w:rPr>
        <w:t>Nhiều subdomain.</w:t>
      </w:r>
    </w:p>
    <w:p w14:paraId="4B3F7D92">
      <w:pPr>
        <w:pStyle w:val="2"/>
        <w:keepNext/>
      </w:pPr>
      <w:r>
        <w:t>5. AI CÓ THỂ LÀM WEBSITE CHO NGƯỜI KHÔNG BIẾT CODE KHÔNG?</w:t>
      </w:r>
    </w:p>
    <w:p w14:paraId="3F4AA1EC">
      <w:r>
        <w:rPr>
          <w:color w:val="263238"/>
          <w:sz w:val="21"/>
        </w:rPr>
        <w:t>Có.</w:t>
      </w:r>
    </w:p>
    <w:p w14:paraId="591C53A9">
      <w:r>
        <w:rPr>
          <w:color w:val="263238"/>
          <w:sz w:val="21"/>
        </w:rPr>
        <w:t>Ngày nay có thể dùng AI để thực hiện phần lớn công việc.</w:t>
      </w:r>
    </w:p>
    <w:p w14:paraId="06C00558">
      <w:r>
        <w:rPr>
          <w:color w:val="263238"/>
          <w:sz w:val="21"/>
        </w:rPr>
        <w:t>Người dùng chỉ cần mô tả:</w:t>
      </w:r>
    </w:p>
    <w:tbl>
      <w:tblPr>
        <w:tblStyle w:val="12"/>
        <w:tblW w:w="0" w:type="auto"/>
        <w:tblInd w:w="0" w:type="dxa"/>
        <w:tblLayout w:type="autofit"/>
        <w:tblCellMar>
          <w:top w:w="0" w:type="dxa"/>
          <w:left w:w="108" w:type="dxa"/>
          <w:bottom w:w="0" w:type="dxa"/>
          <w:right w:w="108" w:type="dxa"/>
        </w:tblCellMar>
      </w:tblPr>
      <w:tblGrid>
        <w:gridCol w:w="10086"/>
      </w:tblGrid>
      <w:tr w14:paraId="064BA27E">
        <w:tblPrEx>
          <w:tblCellMar>
            <w:top w:w="0" w:type="dxa"/>
            <w:left w:w="108" w:type="dxa"/>
            <w:bottom w:w="0" w:type="dxa"/>
            <w:right w:w="108" w:type="dxa"/>
          </w:tblCellMar>
        </w:tblPrEx>
        <w:tc>
          <w:tcPr>
            <w:tcW w:w="10086" w:type="dxa"/>
            <w:tcBorders>
              <w:left w:val="single" w:color="0F5A8A" w:sz="18" w:space="0"/>
            </w:tcBorders>
            <w:shd w:val="clear" w:color="auto" w:fill="EEF4FF"/>
          </w:tcPr>
          <w:p w14:paraId="37D21B4A">
            <w:pPr>
              <w:spacing w:before="120" w:after="120"/>
            </w:pPr>
            <w:r>
              <w:rPr>
                <w:b/>
                <w:color w:val="0F5A8A"/>
                <w:sz w:val="18"/>
              </w:rPr>
              <w:t>PROMPT / VÍ DỤ</w:t>
            </w:r>
            <w:r>
              <w:rPr>
                <w:b/>
                <w:color w:val="0F5A8A"/>
                <w:sz w:val="18"/>
              </w:rPr>
              <w:br w:type="textWrapping"/>
            </w:r>
            <w:r>
              <w:rPr>
                <w:color w:val="334155"/>
                <w:sz w:val="20"/>
              </w:rPr>
              <w:t>Tôi muốn làm website giới thiệu công ty xây dựng. Có trang chủ, giới thiệu, dịch vụ, dự án, liên hệ. Giao diện hiện đại, chạy tốt trên điện thoại.</w:t>
            </w:r>
          </w:p>
        </w:tc>
      </w:tr>
    </w:tbl>
    <w:p w14:paraId="6FC10F81">
      <w:r>
        <w:rPr>
          <w:color w:val="263238"/>
          <w:sz w:val="21"/>
        </w:rPr>
        <w:t>AI có thể tạo:</w:t>
      </w:r>
    </w:p>
    <w:p w14:paraId="514FC27A">
      <w:pPr>
        <w:pStyle w:val="24"/>
      </w:pPr>
      <w:r>
        <w:rPr>
          <w:color w:val="263238"/>
          <w:sz w:val="20"/>
        </w:rPr>
        <w:t>HTML.</w:t>
      </w:r>
    </w:p>
    <w:p w14:paraId="47D8ECB6">
      <w:pPr>
        <w:pStyle w:val="24"/>
      </w:pPr>
      <w:r>
        <w:rPr>
          <w:color w:val="263238"/>
          <w:sz w:val="20"/>
        </w:rPr>
        <w:t>CSS.</w:t>
      </w:r>
    </w:p>
    <w:p w14:paraId="219058EB">
      <w:pPr>
        <w:pStyle w:val="24"/>
      </w:pPr>
      <w:r>
        <w:rPr>
          <w:color w:val="263238"/>
          <w:sz w:val="20"/>
        </w:rPr>
        <w:t>JavaScript.</w:t>
      </w:r>
    </w:p>
    <w:p w14:paraId="7C16C567">
      <w:pPr>
        <w:pStyle w:val="24"/>
      </w:pPr>
      <w:r>
        <w:rPr>
          <w:color w:val="263238"/>
          <w:sz w:val="20"/>
        </w:rPr>
        <w:t>React.</w:t>
      </w:r>
    </w:p>
    <w:p w14:paraId="02CE529C">
      <w:pPr>
        <w:pStyle w:val="24"/>
      </w:pPr>
      <w:r>
        <w:rPr>
          <w:color w:val="263238"/>
          <w:sz w:val="20"/>
        </w:rPr>
        <w:t>Next.js.</w:t>
      </w:r>
    </w:p>
    <w:p w14:paraId="18D9A859">
      <w:pPr>
        <w:pStyle w:val="24"/>
      </w:pPr>
      <w:r>
        <w:rPr>
          <w:color w:val="263238"/>
          <w:sz w:val="20"/>
        </w:rPr>
        <w:t>Backend.</w:t>
      </w:r>
    </w:p>
    <w:p w14:paraId="4B12DAF6">
      <w:pPr>
        <w:pStyle w:val="24"/>
      </w:pPr>
      <w:r>
        <w:rPr>
          <w:color w:val="263238"/>
          <w:sz w:val="20"/>
        </w:rPr>
        <w:t>Database.</w:t>
      </w:r>
    </w:p>
    <w:p w14:paraId="38D30B5A">
      <w:pPr>
        <w:pStyle w:val="24"/>
      </w:pPr>
      <w:r>
        <w:rPr>
          <w:color w:val="263238"/>
          <w:sz w:val="20"/>
        </w:rPr>
        <w:t>API.</w:t>
      </w:r>
    </w:p>
    <w:p w14:paraId="2C9863C1">
      <w:pPr>
        <w:pStyle w:val="24"/>
      </w:pPr>
      <w:r>
        <w:rPr>
          <w:color w:val="263238"/>
          <w:sz w:val="20"/>
        </w:rPr>
        <w:t>Form liên hệ.</w:t>
      </w:r>
    </w:p>
    <w:p w14:paraId="0CB36BB1">
      <w:pPr>
        <w:pStyle w:val="24"/>
      </w:pPr>
      <w:r>
        <w:rPr>
          <w:color w:val="263238"/>
          <w:sz w:val="20"/>
        </w:rPr>
        <w:t>Responsive mobile.</w:t>
      </w:r>
    </w:p>
    <w:p w14:paraId="18057845">
      <w:pPr>
        <w:pStyle w:val="24"/>
      </w:pPr>
      <w:r>
        <w:rPr>
          <w:color w:val="263238"/>
          <w:sz w:val="20"/>
        </w:rPr>
        <w:t>SEO cơ bản.</w:t>
      </w:r>
    </w:p>
    <w:p w14:paraId="6FCB06D2">
      <w:r>
        <w:rPr>
          <w:color w:val="263238"/>
          <w:sz w:val="21"/>
        </w:rPr>
        <w:t>Công cụ AI có thể hỗ trợ gồm:</w:t>
      </w:r>
    </w:p>
    <w:p w14:paraId="1E2ED0B6">
      <w:pPr>
        <w:pStyle w:val="24"/>
      </w:pPr>
      <w:r>
        <w:rPr>
          <w:color w:val="263238"/>
          <w:sz w:val="20"/>
        </w:rPr>
        <w:t>ChatGPT.</w:t>
      </w:r>
    </w:p>
    <w:p w14:paraId="5C5B6517">
      <w:pPr>
        <w:pStyle w:val="24"/>
      </w:pPr>
      <w:r>
        <w:rPr>
          <w:color w:val="263238"/>
          <w:sz w:val="20"/>
        </w:rPr>
        <w:t>Codex.</w:t>
      </w:r>
    </w:p>
    <w:p w14:paraId="6CFE1BF8">
      <w:pPr>
        <w:pStyle w:val="24"/>
      </w:pPr>
      <w:r>
        <w:rPr>
          <w:color w:val="263238"/>
          <w:sz w:val="20"/>
        </w:rPr>
        <w:t>Claude.</w:t>
      </w:r>
    </w:p>
    <w:p w14:paraId="358C3C7B">
      <w:pPr>
        <w:pStyle w:val="24"/>
      </w:pPr>
      <w:r>
        <w:rPr>
          <w:color w:val="263238"/>
          <w:sz w:val="20"/>
        </w:rPr>
        <w:t>Gemini.</w:t>
      </w:r>
    </w:p>
    <w:p w14:paraId="2A780EF3">
      <w:pPr>
        <w:pStyle w:val="24"/>
      </w:pPr>
      <w:r>
        <w:rPr>
          <w:color w:val="263238"/>
          <w:sz w:val="20"/>
        </w:rPr>
        <w:t>GitHub Copilot.</w:t>
      </w:r>
    </w:p>
    <w:p w14:paraId="6EDACE90">
      <w:pPr>
        <w:pStyle w:val="24"/>
      </w:pPr>
      <w:r>
        <w:rPr>
          <w:color w:val="263238"/>
          <w:sz w:val="20"/>
        </w:rPr>
        <w:t>Các AI website builder.</w:t>
      </w:r>
    </w:p>
    <w:p w14:paraId="784266A5">
      <w:pPr>
        <w:pStyle w:val="2"/>
        <w:keepNext/>
      </w:pPr>
      <w:r>
        <w:t>6. NGƯỜI KHÔNG BIẾT CODE NÊN LÀM THEO QUY TRÌNH NÀO?</w:t>
      </w:r>
    </w:p>
    <w:p w14:paraId="1D1A633C">
      <w:pPr>
        <w:jc w:val="center"/>
      </w:pPr>
      <w:r>
        <w:drawing>
          <wp:inline distT="0" distB="0" distL="114300" distR="114300">
            <wp:extent cx="6126480" cy="12884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
                    <a:stretch>
                      <a:fillRect/>
                    </a:stretch>
                  </pic:blipFill>
                  <pic:spPr>
                    <a:xfrm>
                      <a:off x="0" y="0"/>
                      <a:ext cx="6126480" cy="1288445"/>
                    </a:xfrm>
                    <a:prstGeom prst="rect">
                      <a:avLst/>
                    </a:prstGeom>
                  </pic:spPr>
                </pic:pic>
              </a:graphicData>
            </a:graphic>
          </wp:inline>
        </w:drawing>
      </w:r>
    </w:p>
    <w:p w14:paraId="2AD130A7">
      <w:pPr>
        <w:spacing w:after="200"/>
        <w:jc w:val="center"/>
      </w:pPr>
      <w:r>
        <w:rPr>
          <w:i/>
          <w:color w:val="64748B"/>
          <w:sz w:val="18"/>
        </w:rPr>
        <w:t>Toàn bộ quy trình làm website bằng AI</w:t>
      </w:r>
    </w:p>
    <w:p w14:paraId="7EB7C798">
      <w:r>
        <w:rPr>
          <w:color w:val="263238"/>
          <w:sz w:val="21"/>
        </w:rPr>
        <w:t>Không cần học lập trình từ đầu.</w:t>
      </w:r>
    </w:p>
    <w:p w14:paraId="35E1DA03">
      <w:r>
        <w:rPr>
          <w:color w:val="263238"/>
          <w:sz w:val="21"/>
        </w:rPr>
        <w:t>Hãy làm theo quy trình:</w:t>
      </w:r>
    </w:p>
    <w:p w14:paraId="07B84560">
      <w:pPr>
        <w:jc w:val="center"/>
      </w:pPr>
      <w:r>
        <w:rPr>
          <w:b/>
          <w:color w:val="263238"/>
          <w:sz w:val="22"/>
        </w:rPr>
        <w:t>Ý tưởng</w:t>
      </w:r>
    </w:p>
    <w:tbl>
      <w:tblPr>
        <w:tblStyle w:val="12"/>
        <w:tblW w:w="0" w:type="auto"/>
        <w:jc w:val="center"/>
        <w:tblLayout w:type="autofit"/>
        <w:tblCellMar>
          <w:top w:w="0" w:type="dxa"/>
          <w:left w:w="108" w:type="dxa"/>
          <w:bottom w:w="0" w:type="dxa"/>
          <w:right w:w="108" w:type="dxa"/>
        </w:tblCellMar>
      </w:tblPr>
      <w:tblGrid>
        <w:gridCol w:w="10086"/>
      </w:tblGrid>
      <w:tr w14:paraId="0852B01C">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616F6EB6">
            <w:pPr>
              <w:spacing w:before="100" w:after="100"/>
            </w:pPr>
            <w:r>
              <w:rPr>
                <w:b/>
                <w:color w:val="167D95"/>
                <w:sz w:val="20"/>
              </w:rPr>
              <w:t xml:space="preserve">💡 CẦN NHỚ  </w:t>
            </w:r>
            <w:r>
              <w:rPr>
                <w:color w:val="334155"/>
                <w:sz w:val="20"/>
              </w:rPr>
              <w:t>→ Viết yêu cầu</w:t>
            </w:r>
          </w:p>
        </w:tc>
      </w:tr>
      <w:tr w14:paraId="1670A46A">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16EDB11B">
            <w:pPr>
              <w:spacing w:before="100" w:after="100"/>
            </w:pPr>
            <w:r>
              <w:rPr>
                <w:b/>
                <w:color w:val="167D95"/>
                <w:sz w:val="20"/>
              </w:rPr>
              <w:t xml:space="preserve">💡 CẦN NHỚ  </w:t>
            </w:r>
            <w:r>
              <w:rPr>
                <w:color w:val="334155"/>
                <w:sz w:val="20"/>
              </w:rPr>
              <w:t>→ AI tạo website</w:t>
            </w:r>
          </w:p>
        </w:tc>
      </w:tr>
      <w:tr w14:paraId="691914D3">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4FFF8656">
            <w:pPr>
              <w:spacing w:before="100" w:after="100"/>
            </w:pPr>
            <w:r>
              <w:rPr>
                <w:b/>
                <w:color w:val="167D95"/>
                <w:sz w:val="20"/>
              </w:rPr>
              <w:t xml:space="preserve">💡 CẦN NHỚ  </w:t>
            </w:r>
            <w:r>
              <w:rPr>
                <w:color w:val="334155"/>
                <w:sz w:val="20"/>
              </w:rPr>
              <w:t>→ Kiểm tra</w:t>
            </w:r>
          </w:p>
        </w:tc>
      </w:tr>
      <w:tr w14:paraId="4680FBAF">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25F33A97">
            <w:pPr>
              <w:spacing w:before="100" w:after="100"/>
            </w:pPr>
            <w:r>
              <w:rPr>
                <w:b/>
                <w:color w:val="167D95"/>
                <w:sz w:val="20"/>
              </w:rPr>
              <w:t xml:space="preserve">💡 CẦN NHỚ  </w:t>
            </w:r>
            <w:r>
              <w:rPr>
                <w:color w:val="334155"/>
                <w:sz w:val="20"/>
              </w:rPr>
              <w:t>→ Chạy thử trên máy</w:t>
            </w:r>
          </w:p>
        </w:tc>
      </w:tr>
      <w:tr w14:paraId="6A5B9FF3">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5C2F4CDF">
            <w:pPr>
              <w:spacing w:before="100" w:after="100"/>
            </w:pPr>
            <w:r>
              <w:rPr>
                <w:b/>
                <w:color w:val="167D95"/>
                <w:sz w:val="20"/>
              </w:rPr>
              <w:t xml:space="preserve">💡 CẦN NHỚ  </w:t>
            </w:r>
            <w:r>
              <w:rPr>
                <w:color w:val="334155"/>
                <w:sz w:val="20"/>
              </w:rPr>
              <w:t>→ Đưa lên server</w:t>
            </w:r>
          </w:p>
        </w:tc>
      </w:tr>
      <w:tr w14:paraId="2B1F0868">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25AE28D2">
            <w:pPr>
              <w:spacing w:before="100" w:after="100"/>
            </w:pPr>
            <w:r>
              <w:rPr>
                <w:b/>
                <w:color w:val="167D95"/>
                <w:sz w:val="20"/>
              </w:rPr>
              <w:t xml:space="preserve">💡 CẦN NHỚ  </w:t>
            </w:r>
            <w:r>
              <w:rPr>
                <w:color w:val="334155"/>
                <w:sz w:val="20"/>
              </w:rPr>
              <w:t>→ Trỏ domain</w:t>
            </w:r>
          </w:p>
        </w:tc>
      </w:tr>
      <w:tr w14:paraId="4FA5B878">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3A91F2A6">
            <w:pPr>
              <w:spacing w:before="100" w:after="100"/>
            </w:pPr>
            <w:r>
              <w:rPr>
                <w:b/>
                <w:color w:val="167D95"/>
                <w:sz w:val="20"/>
              </w:rPr>
              <w:t xml:space="preserve">💡 CẦN NHỚ  </w:t>
            </w:r>
            <w:r>
              <w:rPr>
                <w:color w:val="334155"/>
                <w:sz w:val="20"/>
              </w:rPr>
              <w:t>→ Bật HTTPS</w:t>
            </w:r>
          </w:p>
        </w:tc>
      </w:tr>
      <w:tr w14:paraId="123716A3">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044E4C34">
            <w:pPr>
              <w:spacing w:before="100" w:after="100"/>
            </w:pPr>
            <w:r>
              <w:rPr>
                <w:b/>
                <w:color w:val="167D95"/>
                <w:sz w:val="20"/>
              </w:rPr>
              <w:t xml:space="preserve">💡 CẦN NHỚ  </w:t>
            </w:r>
            <w:r>
              <w:rPr>
                <w:color w:val="334155"/>
                <w:sz w:val="20"/>
              </w:rPr>
              <w:t>→ Website hoạt động</w:t>
            </w:r>
          </w:p>
        </w:tc>
      </w:tr>
    </w:tbl>
    <w:p w14:paraId="25553DF9">
      <w:pPr>
        <w:spacing w:before="600"/>
        <w:jc w:val="center"/>
      </w:pPr>
      <w:r>
        <w:rPr>
          <w:b/>
          <w:color w:val="167D95"/>
          <w:sz w:val="24"/>
        </w:rPr>
        <w:t>PHẦN II</w:t>
      </w:r>
    </w:p>
    <w:p w14:paraId="45693274">
      <w:pPr>
        <w:jc w:val="center"/>
      </w:pPr>
      <w:r>
        <w:rPr>
          <w:b/>
          <w:color w:val="17324D"/>
          <w:sz w:val="44"/>
        </w:rPr>
        <w:t>DÙNG AI ĐỂ TẠO WEBSITE TỪNG BƯỚC</w:t>
      </w:r>
    </w:p>
    <w:p w14:paraId="544D5481">
      <w:pPr>
        <w:jc w:val="center"/>
      </w:pPr>
      <w:r>
        <w:rPr>
          <w:color w:val="E09F3E"/>
          <w:sz w:val="40"/>
        </w:rPr>
        <w:t>—</w:t>
      </w:r>
    </w:p>
    <w:p w14:paraId="653BF6A6">
      <w:r>
        <w:br w:type="page"/>
      </w:r>
    </w:p>
    <w:p w14:paraId="06166199">
      <w:pPr>
        <w:pStyle w:val="2"/>
        <w:keepNext/>
      </w:pPr>
      <w:r>
        <w:t>7. BƯỚC 1 — NÓI CHO AI BIẾT MÌNH MUỐN WEBSITE GÌ</w:t>
      </w:r>
    </w:p>
    <w:p w14:paraId="6BCAAD89">
      <w:r>
        <w:rPr>
          <w:color w:val="263238"/>
          <w:sz w:val="21"/>
        </w:rPr>
        <w:t>Không nên nói:</w:t>
      </w:r>
    </w:p>
    <w:tbl>
      <w:tblPr>
        <w:tblStyle w:val="12"/>
        <w:tblW w:w="0" w:type="auto"/>
        <w:tblInd w:w="0" w:type="dxa"/>
        <w:tblLayout w:type="autofit"/>
        <w:tblCellMar>
          <w:top w:w="0" w:type="dxa"/>
          <w:left w:w="108" w:type="dxa"/>
          <w:bottom w:w="0" w:type="dxa"/>
          <w:right w:w="108" w:type="dxa"/>
        </w:tblCellMar>
      </w:tblPr>
      <w:tblGrid>
        <w:gridCol w:w="10086"/>
      </w:tblGrid>
      <w:tr w14:paraId="0E4E7FB7">
        <w:tblPrEx>
          <w:tblCellMar>
            <w:top w:w="0" w:type="dxa"/>
            <w:left w:w="108" w:type="dxa"/>
            <w:bottom w:w="0" w:type="dxa"/>
            <w:right w:w="108" w:type="dxa"/>
          </w:tblCellMar>
        </w:tblPrEx>
        <w:tc>
          <w:tcPr>
            <w:tcW w:w="10086" w:type="dxa"/>
            <w:tcBorders>
              <w:left w:val="single" w:color="0F5A8A" w:sz="18" w:space="0"/>
            </w:tcBorders>
            <w:shd w:val="clear" w:color="auto" w:fill="EEF4FF"/>
          </w:tcPr>
          <w:p w14:paraId="4C69CB41">
            <w:pPr>
              <w:spacing w:before="120" w:after="120"/>
            </w:pPr>
            <w:r>
              <w:rPr>
                <w:b/>
                <w:color w:val="0F5A8A"/>
                <w:sz w:val="18"/>
              </w:rPr>
              <w:t>PROMPT / VÍ DỤ</w:t>
            </w:r>
            <w:r>
              <w:rPr>
                <w:b/>
                <w:color w:val="0F5A8A"/>
                <w:sz w:val="18"/>
              </w:rPr>
              <w:br w:type="textWrapping"/>
            </w:r>
            <w:r>
              <w:rPr>
                <w:color w:val="334155"/>
                <w:sz w:val="20"/>
              </w:rPr>
              <w:t>Làm cho tôi một website.</w:t>
            </w:r>
          </w:p>
        </w:tc>
      </w:tr>
    </w:tbl>
    <w:p w14:paraId="7D2BA644">
      <w:r>
        <w:rPr>
          <w:color w:val="263238"/>
          <w:sz w:val="21"/>
        </w:rPr>
        <w:t>Yêu cầu như vậy quá chung chung.</w:t>
      </w:r>
    </w:p>
    <w:p w14:paraId="166939A2">
      <w:r>
        <w:rPr>
          <w:color w:val="263238"/>
          <w:sz w:val="21"/>
        </w:rPr>
        <w:t>Nên nói rõ hơn.</w:t>
      </w:r>
    </w:p>
    <w:p w14:paraId="15044E24">
      <w:r>
        <w:rPr>
          <w:color w:val="263238"/>
          <w:sz w:val="21"/>
        </w:rPr>
        <w:t>Ví dụ:</w:t>
      </w:r>
    </w:p>
    <w:tbl>
      <w:tblPr>
        <w:tblStyle w:val="12"/>
        <w:tblW w:w="0" w:type="auto"/>
        <w:tblInd w:w="0" w:type="dxa"/>
        <w:tblLayout w:type="autofit"/>
        <w:tblCellMar>
          <w:top w:w="0" w:type="dxa"/>
          <w:left w:w="108" w:type="dxa"/>
          <w:bottom w:w="0" w:type="dxa"/>
          <w:right w:w="108" w:type="dxa"/>
        </w:tblCellMar>
      </w:tblPr>
      <w:tblGrid>
        <w:gridCol w:w="10086"/>
      </w:tblGrid>
      <w:tr w14:paraId="7F7AF071">
        <w:tblPrEx>
          <w:tblCellMar>
            <w:top w:w="0" w:type="dxa"/>
            <w:left w:w="108" w:type="dxa"/>
            <w:bottom w:w="0" w:type="dxa"/>
            <w:right w:w="108" w:type="dxa"/>
          </w:tblCellMar>
        </w:tblPrEx>
        <w:tc>
          <w:tcPr>
            <w:tcW w:w="10086" w:type="dxa"/>
            <w:tcBorders>
              <w:left w:val="single" w:color="0F5A8A" w:sz="18" w:space="0"/>
            </w:tcBorders>
            <w:shd w:val="clear" w:color="auto" w:fill="EEF4FF"/>
          </w:tcPr>
          <w:p w14:paraId="5630A88A">
            <w:pPr>
              <w:spacing w:before="120" w:after="120"/>
            </w:pPr>
            <w:r>
              <w:rPr>
                <w:b/>
                <w:color w:val="0F5A8A"/>
                <w:sz w:val="18"/>
              </w:rPr>
              <w:t>PROMPT / VÍ DỤ</w:t>
            </w:r>
            <w:r>
              <w:rPr>
                <w:b/>
                <w:color w:val="0F5A8A"/>
                <w:sz w:val="18"/>
              </w:rPr>
              <w:br w:type="textWrapping"/>
            </w:r>
            <w:r>
              <w:rPr>
                <w:color w:val="334155"/>
                <w:sz w:val="20"/>
              </w:rPr>
              <w:t>Hãy tạo website cho Công ty ABC chuyên thi công nội thất.</w:t>
            </w:r>
            <w:r>
              <w:rPr>
                <w:color w:val="334155"/>
                <w:sz w:val="20"/>
              </w:rPr>
              <w:br w:type="textWrapping"/>
            </w:r>
            <w:r>
              <w:rPr>
                <w:color w:val="334155"/>
                <w:sz w:val="20"/>
              </w:rPr>
              <w:br w:type="textWrapping"/>
            </w:r>
            <w:r>
              <w:rPr>
                <w:color w:val="334155"/>
                <w:sz w:val="20"/>
              </w:rPr>
              <w:t>Website gồm:</w:t>
            </w:r>
            <w:r>
              <w:rPr>
                <w:color w:val="334155"/>
                <w:sz w:val="20"/>
              </w:rPr>
              <w:br w:type="textWrapping"/>
            </w:r>
            <w:r>
              <w:rPr>
                <w:color w:val="334155"/>
                <w:sz w:val="20"/>
              </w:rPr>
              <w:br w:type="textWrapping"/>
            </w:r>
            <w:r>
              <w:rPr>
                <w:color w:val="334155"/>
                <w:sz w:val="20"/>
              </w:rPr>
              <w:t>- Trang chủ.</w:t>
            </w:r>
            <w:r>
              <w:rPr>
                <w:color w:val="334155"/>
                <w:sz w:val="20"/>
              </w:rPr>
              <w:br w:type="textWrapping"/>
            </w:r>
            <w:r>
              <w:rPr>
                <w:color w:val="334155"/>
                <w:sz w:val="20"/>
              </w:rPr>
              <w:t>- Giới thiệu.</w:t>
            </w:r>
            <w:r>
              <w:rPr>
                <w:color w:val="334155"/>
                <w:sz w:val="20"/>
              </w:rPr>
              <w:br w:type="textWrapping"/>
            </w:r>
            <w:r>
              <w:rPr>
                <w:color w:val="334155"/>
                <w:sz w:val="20"/>
              </w:rPr>
              <w:t>- Dịch vụ.</w:t>
            </w:r>
            <w:r>
              <w:rPr>
                <w:color w:val="334155"/>
                <w:sz w:val="20"/>
              </w:rPr>
              <w:br w:type="textWrapping"/>
            </w:r>
            <w:r>
              <w:rPr>
                <w:color w:val="334155"/>
                <w:sz w:val="20"/>
              </w:rPr>
              <w:t>- Dự án.</w:t>
            </w:r>
            <w:r>
              <w:rPr>
                <w:color w:val="334155"/>
                <w:sz w:val="20"/>
              </w:rPr>
              <w:br w:type="textWrapping"/>
            </w:r>
            <w:r>
              <w:rPr>
                <w:color w:val="334155"/>
                <w:sz w:val="20"/>
              </w:rPr>
              <w:t>- Tin tức.</w:t>
            </w:r>
            <w:r>
              <w:rPr>
                <w:color w:val="334155"/>
                <w:sz w:val="20"/>
              </w:rPr>
              <w:br w:type="textWrapping"/>
            </w:r>
            <w:r>
              <w:rPr>
                <w:color w:val="334155"/>
                <w:sz w:val="20"/>
              </w:rPr>
              <w:t>- Liên hệ.</w:t>
            </w:r>
            <w:r>
              <w:rPr>
                <w:color w:val="334155"/>
                <w:sz w:val="20"/>
              </w:rPr>
              <w:br w:type="textWrapping"/>
            </w:r>
            <w:r>
              <w:rPr>
                <w:color w:val="334155"/>
                <w:sz w:val="20"/>
              </w:rPr>
              <w:br w:type="textWrapping"/>
            </w:r>
            <w:r>
              <w:rPr>
                <w:color w:val="334155"/>
                <w:sz w:val="20"/>
              </w:rPr>
              <w:t>Trang chủ cần:</w:t>
            </w:r>
            <w:r>
              <w:rPr>
                <w:color w:val="334155"/>
                <w:sz w:val="20"/>
              </w:rPr>
              <w:br w:type="textWrapping"/>
            </w:r>
            <w:r>
              <w:rPr>
                <w:color w:val="334155"/>
                <w:sz w:val="20"/>
              </w:rPr>
              <w:br w:type="textWrapping"/>
            </w:r>
            <w:r>
              <w:rPr>
                <w:color w:val="334155"/>
                <w:sz w:val="20"/>
              </w:rPr>
              <w:t>- Banner lớn.</w:t>
            </w:r>
            <w:r>
              <w:rPr>
                <w:color w:val="334155"/>
                <w:sz w:val="20"/>
              </w:rPr>
              <w:br w:type="textWrapping"/>
            </w:r>
            <w:r>
              <w:rPr>
                <w:color w:val="334155"/>
                <w:sz w:val="20"/>
              </w:rPr>
              <w:t>- Giới thiệu công ty.</w:t>
            </w:r>
            <w:r>
              <w:rPr>
                <w:color w:val="334155"/>
                <w:sz w:val="20"/>
              </w:rPr>
              <w:br w:type="textWrapping"/>
            </w:r>
            <w:r>
              <w:rPr>
                <w:color w:val="334155"/>
                <w:sz w:val="20"/>
              </w:rPr>
              <w:t>- 6 dịch vụ.</w:t>
            </w:r>
            <w:r>
              <w:rPr>
                <w:color w:val="334155"/>
                <w:sz w:val="20"/>
              </w:rPr>
              <w:br w:type="textWrapping"/>
            </w:r>
            <w:r>
              <w:rPr>
                <w:color w:val="334155"/>
                <w:sz w:val="20"/>
              </w:rPr>
              <w:t>- Dự án nổi bật.</w:t>
            </w:r>
            <w:r>
              <w:rPr>
                <w:color w:val="334155"/>
                <w:sz w:val="20"/>
              </w:rPr>
              <w:br w:type="textWrapping"/>
            </w:r>
            <w:r>
              <w:rPr>
                <w:color w:val="334155"/>
                <w:sz w:val="20"/>
              </w:rPr>
              <w:t>- Đánh giá khách hàng.</w:t>
            </w:r>
            <w:r>
              <w:rPr>
                <w:color w:val="334155"/>
                <w:sz w:val="20"/>
              </w:rPr>
              <w:br w:type="textWrapping"/>
            </w:r>
            <w:r>
              <w:rPr>
                <w:color w:val="334155"/>
                <w:sz w:val="20"/>
              </w:rPr>
              <w:t>- Form liên hệ.</w:t>
            </w:r>
            <w:r>
              <w:rPr>
                <w:color w:val="334155"/>
                <w:sz w:val="20"/>
              </w:rPr>
              <w:br w:type="textWrapping"/>
            </w:r>
            <w:r>
              <w:rPr>
                <w:color w:val="334155"/>
                <w:sz w:val="20"/>
              </w:rPr>
              <w:t>- Nút gọi điện.</w:t>
            </w:r>
            <w:r>
              <w:rPr>
                <w:color w:val="334155"/>
                <w:sz w:val="20"/>
              </w:rPr>
              <w:br w:type="textWrapping"/>
            </w:r>
            <w:r>
              <w:rPr>
                <w:color w:val="334155"/>
                <w:sz w:val="20"/>
              </w:rPr>
              <w:t>- Nút Zalo.</w:t>
            </w:r>
            <w:r>
              <w:rPr>
                <w:color w:val="334155"/>
                <w:sz w:val="20"/>
              </w:rPr>
              <w:br w:type="textWrapping"/>
            </w:r>
            <w:r>
              <w:rPr>
                <w:color w:val="334155"/>
                <w:sz w:val="20"/>
              </w:rPr>
              <w:br w:type="textWrapping"/>
            </w:r>
            <w:r>
              <w:rPr>
                <w:color w:val="334155"/>
                <w:sz w:val="20"/>
              </w:rPr>
              <w:t>Website phải responsive cho điện thoại, tablet và máy tính.</w:t>
            </w:r>
            <w:r>
              <w:rPr>
                <w:color w:val="334155"/>
                <w:sz w:val="20"/>
              </w:rPr>
              <w:br w:type="textWrapping"/>
            </w:r>
            <w:r>
              <w:rPr>
                <w:color w:val="334155"/>
                <w:sz w:val="20"/>
              </w:rPr>
              <w:br w:type="textWrapping"/>
            </w:r>
            <w:r>
              <w:rPr>
                <w:color w:val="334155"/>
                <w:sz w:val="20"/>
              </w:rPr>
              <w:t>Phong cách hiện đại, dễ đọc, phù hợp khách hàng Việt Nam.</w:t>
            </w:r>
          </w:p>
        </w:tc>
      </w:tr>
    </w:tbl>
    <w:p w14:paraId="41930501">
      <w:r>
        <w:rPr>
          <w:color w:val="263238"/>
          <w:sz w:val="21"/>
        </w:rPr>
        <w:t>AI lúc này hiểu rõ hơn rất nhiều.</w:t>
      </w:r>
    </w:p>
    <w:p w14:paraId="04B6D9B3">
      <w:pPr>
        <w:pStyle w:val="2"/>
        <w:keepNext/>
      </w:pPr>
      <w:r>
        <w:t>8. BƯỚC 2 — YÊU CẦU AI TẠO CẤU TRÚC WEBSITE TRƯỚC</w:t>
      </w:r>
    </w:p>
    <w:p w14:paraId="4E6C6CB9">
      <w:r>
        <w:rPr>
          <w:color w:val="263238"/>
          <w:sz w:val="21"/>
        </w:rPr>
        <w:t>Đừng cho AI code ngay.</w:t>
      </w:r>
    </w:p>
    <w:p w14:paraId="6B85DA04">
      <w:r>
        <w:rPr>
          <w:color w:val="263238"/>
          <w:sz w:val="21"/>
        </w:rPr>
        <w:t>Có thể yêu cầu:</w:t>
      </w:r>
    </w:p>
    <w:tbl>
      <w:tblPr>
        <w:tblStyle w:val="12"/>
        <w:tblW w:w="0" w:type="auto"/>
        <w:tblInd w:w="0" w:type="dxa"/>
        <w:tblLayout w:type="autofit"/>
        <w:tblCellMar>
          <w:top w:w="0" w:type="dxa"/>
          <w:left w:w="108" w:type="dxa"/>
          <w:bottom w:w="0" w:type="dxa"/>
          <w:right w:w="108" w:type="dxa"/>
        </w:tblCellMar>
      </w:tblPr>
      <w:tblGrid>
        <w:gridCol w:w="10086"/>
      </w:tblGrid>
      <w:tr w14:paraId="54533DEC">
        <w:tblPrEx>
          <w:tblCellMar>
            <w:top w:w="0" w:type="dxa"/>
            <w:left w:w="108" w:type="dxa"/>
            <w:bottom w:w="0" w:type="dxa"/>
            <w:right w:w="108" w:type="dxa"/>
          </w:tblCellMar>
        </w:tblPrEx>
        <w:tc>
          <w:tcPr>
            <w:tcW w:w="10086" w:type="dxa"/>
            <w:tcBorders>
              <w:left w:val="single" w:color="0F5A8A" w:sz="18" w:space="0"/>
            </w:tcBorders>
            <w:shd w:val="clear" w:color="auto" w:fill="EEF4FF"/>
          </w:tcPr>
          <w:p w14:paraId="63BF9035">
            <w:pPr>
              <w:spacing w:before="120" w:after="120"/>
            </w:pPr>
            <w:r>
              <w:rPr>
                <w:b/>
                <w:color w:val="0F5A8A"/>
                <w:sz w:val="18"/>
              </w:rPr>
              <w:t>PROMPT / VÍ DỤ</w:t>
            </w:r>
            <w:r>
              <w:rPr>
                <w:b/>
                <w:color w:val="0F5A8A"/>
                <w:sz w:val="18"/>
              </w:rPr>
              <w:br w:type="textWrapping"/>
            </w:r>
            <w:r>
              <w:rPr>
                <w:color w:val="334155"/>
                <w:sz w:val="20"/>
              </w:rPr>
              <w:t>Trước khi code, hãy thiết kế cấu trúc website và hành trình người dùng.</w:t>
            </w:r>
          </w:p>
        </w:tc>
      </w:tr>
    </w:tbl>
    <w:p w14:paraId="663C7430">
      <w:r>
        <w:rPr>
          <w:color w:val="263238"/>
          <w:sz w:val="21"/>
        </w:rPr>
        <w:t>AI sẽ đưa ra:</w:t>
      </w:r>
    </w:p>
    <w:p w14:paraId="15675759">
      <w:pPr>
        <w:jc w:val="center"/>
      </w:pPr>
      <w:r>
        <w:rPr>
          <w:b/>
          <w:color w:val="263238"/>
          <w:sz w:val="22"/>
        </w:rPr>
        <w:t>Trang chủ</w:t>
      </w:r>
    </w:p>
    <w:p w14:paraId="5975B878">
      <w:pPr>
        <w:jc w:val="center"/>
      </w:pPr>
      <w:r>
        <w:rPr>
          <w:b/>
          <w:color w:val="263238"/>
          <w:sz w:val="22"/>
        </w:rPr>
        <w:t>↓</w:t>
      </w:r>
    </w:p>
    <w:p w14:paraId="6705CCE1">
      <w:pPr>
        <w:jc w:val="center"/>
      </w:pPr>
      <w:r>
        <w:rPr>
          <w:b/>
          <w:color w:val="263238"/>
          <w:sz w:val="22"/>
        </w:rPr>
        <w:t>Khách xem dịch vụ</w:t>
      </w:r>
    </w:p>
    <w:p w14:paraId="270E9A46">
      <w:pPr>
        <w:jc w:val="center"/>
      </w:pPr>
      <w:r>
        <w:rPr>
          <w:b/>
          <w:color w:val="263238"/>
          <w:sz w:val="22"/>
        </w:rPr>
        <w:t>↓</w:t>
      </w:r>
    </w:p>
    <w:p w14:paraId="3C26C96F">
      <w:pPr>
        <w:jc w:val="center"/>
      </w:pPr>
      <w:r>
        <w:rPr>
          <w:b/>
          <w:color w:val="263238"/>
          <w:sz w:val="22"/>
        </w:rPr>
        <w:t>Khách xem dự án</w:t>
      </w:r>
    </w:p>
    <w:p w14:paraId="3AD8AA25">
      <w:pPr>
        <w:jc w:val="center"/>
      </w:pPr>
      <w:r>
        <w:rPr>
          <w:b/>
          <w:color w:val="263238"/>
          <w:sz w:val="22"/>
        </w:rPr>
        <w:t>↓</w:t>
      </w:r>
    </w:p>
    <w:p w14:paraId="1316B3C4">
      <w:pPr>
        <w:jc w:val="center"/>
      </w:pPr>
      <w:r>
        <w:rPr>
          <w:b/>
          <w:color w:val="263238"/>
          <w:sz w:val="22"/>
        </w:rPr>
        <w:t>Khách bấm liên hệ</w:t>
      </w:r>
    </w:p>
    <w:p w14:paraId="7A2DAD9F">
      <w:pPr>
        <w:jc w:val="center"/>
      </w:pPr>
      <w:r>
        <w:rPr>
          <w:b/>
          <w:color w:val="263238"/>
          <w:sz w:val="22"/>
        </w:rPr>
        <w:t>↓</w:t>
      </w:r>
    </w:p>
    <w:p w14:paraId="647D3B58">
      <w:pPr>
        <w:jc w:val="center"/>
      </w:pPr>
      <w:r>
        <w:rPr>
          <w:b/>
          <w:color w:val="263238"/>
          <w:sz w:val="22"/>
        </w:rPr>
        <w:t>Gửi thông tin</w:t>
      </w:r>
    </w:p>
    <w:p w14:paraId="6C6C03E3">
      <w:pPr>
        <w:jc w:val="center"/>
      </w:pPr>
      <w:r>
        <w:rPr>
          <w:b/>
          <w:color w:val="263238"/>
          <w:sz w:val="22"/>
        </w:rPr>
        <w:t>↓</w:t>
      </w:r>
    </w:p>
    <w:p w14:paraId="65D3D219">
      <w:pPr>
        <w:jc w:val="center"/>
      </w:pPr>
      <w:r>
        <w:rPr>
          <w:b/>
          <w:color w:val="263238"/>
          <w:sz w:val="22"/>
        </w:rPr>
        <w:t>Doanh nghiệp nhận lead</w:t>
      </w:r>
    </w:p>
    <w:p w14:paraId="1415D895">
      <w:r>
        <w:rPr>
          <w:color w:val="263238"/>
          <w:sz w:val="21"/>
        </w:rPr>
        <w:t>Đây là bước rất quan trọng.</w:t>
      </w:r>
    </w:p>
    <w:p w14:paraId="03259117">
      <w:r>
        <w:rPr>
          <w:color w:val="263238"/>
          <w:sz w:val="21"/>
        </w:rPr>
        <w:t>AI không chỉ làm giao diện.</w:t>
      </w:r>
    </w:p>
    <w:p w14:paraId="07EA7356">
      <w:r>
        <w:rPr>
          <w:color w:val="263238"/>
          <w:sz w:val="21"/>
        </w:rPr>
        <w:t xml:space="preserve">AI nên giúp thiết kế </w:t>
      </w:r>
      <w:r>
        <w:rPr>
          <w:b/>
          <w:color w:val="263238"/>
          <w:sz w:val="21"/>
        </w:rPr>
        <w:t>website để đạt mục tiêu kinh doanh</w:t>
      </w:r>
      <w:r>
        <w:rPr>
          <w:color w:val="263238"/>
          <w:sz w:val="21"/>
        </w:rPr>
        <w:t>.</w:t>
      </w:r>
    </w:p>
    <w:p w14:paraId="5DA2F79D">
      <w:pPr>
        <w:pStyle w:val="2"/>
        <w:keepNext/>
      </w:pPr>
      <w:r>
        <w:t>9. BƯỚC 3 — YÊU CẦU AI TẠO WEBSITE</w:t>
      </w:r>
    </w:p>
    <w:p w14:paraId="4ED7E350">
      <w:r>
        <w:rPr>
          <w:color w:val="263238"/>
          <w:sz w:val="21"/>
        </w:rPr>
        <w:t>Sau khi đồng ý cấu trúc, yêu cầu:</w:t>
      </w:r>
    </w:p>
    <w:tbl>
      <w:tblPr>
        <w:tblStyle w:val="12"/>
        <w:tblW w:w="0" w:type="auto"/>
        <w:tblInd w:w="0" w:type="dxa"/>
        <w:tblLayout w:type="autofit"/>
        <w:tblCellMar>
          <w:top w:w="0" w:type="dxa"/>
          <w:left w:w="108" w:type="dxa"/>
          <w:bottom w:w="0" w:type="dxa"/>
          <w:right w:w="108" w:type="dxa"/>
        </w:tblCellMar>
      </w:tblPr>
      <w:tblGrid>
        <w:gridCol w:w="10086"/>
      </w:tblGrid>
      <w:tr w14:paraId="78CD10FA">
        <w:tblPrEx>
          <w:tblCellMar>
            <w:top w:w="0" w:type="dxa"/>
            <w:left w:w="108" w:type="dxa"/>
            <w:bottom w:w="0" w:type="dxa"/>
            <w:right w:w="108" w:type="dxa"/>
          </w:tblCellMar>
        </w:tblPrEx>
        <w:tc>
          <w:tcPr>
            <w:tcW w:w="10086" w:type="dxa"/>
            <w:tcBorders>
              <w:left w:val="single" w:color="0F5A8A" w:sz="18" w:space="0"/>
            </w:tcBorders>
            <w:shd w:val="clear" w:color="auto" w:fill="EEF4FF"/>
          </w:tcPr>
          <w:p w14:paraId="0C92C0C0">
            <w:pPr>
              <w:spacing w:before="120" w:after="120"/>
            </w:pPr>
            <w:r>
              <w:rPr>
                <w:b/>
                <w:color w:val="0F5A8A"/>
                <w:sz w:val="18"/>
              </w:rPr>
              <w:t>PROMPT / VÍ DỤ</w:t>
            </w:r>
            <w:r>
              <w:rPr>
                <w:b/>
                <w:color w:val="0F5A8A"/>
                <w:sz w:val="18"/>
              </w:rPr>
              <w:br w:type="textWrapping"/>
            </w:r>
            <w:r>
              <w:rPr>
                <w:color w:val="334155"/>
                <w:sz w:val="20"/>
              </w:rPr>
              <w:t>Hãy triển khai website hoàn chỉnh theo cấu trúc trên.</w:t>
            </w:r>
          </w:p>
        </w:tc>
      </w:tr>
    </w:tbl>
    <w:p w14:paraId="41D0FC47">
      <w:r>
        <w:rPr>
          <w:color w:val="263238"/>
          <w:sz w:val="21"/>
        </w:rPr>
        <w:t>Nếu sử dụng Codex hoặc công cụ AI coding, có thể yêu cầu AI tạo trực tiếp source code.</w:t>
      </w:r>
    </w:p>
    <w:p w14:paraId="1487D6DA">
      <w:r>
        <w:rPr>
          <w:color w:val="263238"/>
          <w:sz w:val="21"/>
        </w:rPr>
        <w:t>Ví dụ thư mục:</w:t>
      </w:r>
    </w:p>
    <w:tbl>
      <w:tblPr>
        <w:tblStyle w:val="12"/>
        <w:tblW w:w="0" w:type="auto"/>
        <w:jc w:val="center"/>
        <w:tblLayout w:type="autofit"/>
        <w:tblCellMar>
          <w:top w:w="0" w:type="dxa"/>
          <w:left w:w="108" w:type="dxa"/>
          <w:bottom w:w="0" w:type="dxa"/>
          <w:right w:w="108" w:type="dxa"/>
        </w:tblCellMar>
      </w:tblPr>
      <w:tblGrid>
        <w:gridCol w:w="10086"/>
      </w:tblGrid>
      <w:tr w14:paraId="48B7F3CD">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528497DE">
            <w:pPr>
              <w:spacing w:before="100" w:after="100"/>
            </w:pPr>
            <w:r>
              <w:rPr>
                <w:rFonts w:ascii="Consolas" w:hAnsi="Consolas"/>
                <w:color w:val="EFF6FF"/>
                <w:sz w:val="18"/>
              </w:rPr>
              <w:t>mywebsite/</w:t>
            </w:r>
            <w:r>
              <w:rPr>
                <w:rFonts w:ascii="Consolas" w:hAnsi="Consolas"/>
                <w:color w:val="EFF6FF"/>
                <w:sz w:val="18"/>
              </w:rPr>
              <w:br w:type="textWrapping"/>
            </w:r>
            <w:r>
              <w:rPr>
                <w:rFonts w:ascii="Consolas" w:hAnsi="Consolas"/>
                <w:color w:val="EFF6FF"/>
                <w:sz w:val="18"/>
              </w:rPr>
              <w:t>│</w:t>
            </w:r>
            <w:r>
              <w:rPr>
                <w:rFonts w:ascii="Consolas" w:hAnsi="Consolas"/>
                <w:color w:val="EFF6FF"/>
                <w:sz w:val="18"/>
              </w:rPr>
              <w:br w:type="textWrapping"/>
            </w:r>
            <w:r>
              <w:rPr>
                <w:rFonts w:ascii="Consolas" w:hAnsi="Consolas"/>
                <w:color w:val="EFF6FF"/>
                <w:sz w:val="18"/>
              </w:rPr>
              <w:t>├── src/</w:t>
            </w:r>
            <w:r>
              <w:rPr>
                <w:rFonts w:ascii="Consolas" w:hAnsi="Consolas"/>
                <w:color w:val="EFF6FF"/>
                <w:sz w:val="18"/>
              </w:rPr>
              <w:br w:type="textWrapping"/>
            </w:r>
            <w:r>
              <w:rPr>
                <w:rFonts w:ascii="Consolas" w:hAnsi="Consolas"/>
                <w:color w:val="EFF6FF"/>
                <w:sz w:val="18"/>
              </w:rPr>
              <w:t>├── public/</w:t>
            </w:r>
            <w:r>
              <w:rPr>
                <w:rFonts w:ascii="Consolas" w:hAnsi="Consolas"/>
                <w:color w:val="EFF6FF"/>
                <w:sz w:val="18"/>
              </w:rPr>
              <w:br w:type="textWrapping"/>
            </w:r>
            <w:r>
              <w:rPr>
                <w:rFonts w:ascii="Consolas" w:hAnsi="Consolas"/>
                <w:color w:val="EFF6FF"/>
                <w:sz w:val="18"/>
              </w:rPr>
              <w:t>├── package.json</w:t>
            </w:r>
            <w:r>
              <w:rPr>
                <w:rFonts w:ascii="Consolas" w:hAnsi="Consolas"/>
                <w:color w:val="EFF6FF"/>
                <w:sz w:val="18"/>
              </w:rPr>
              <w:br w:type="textWrapping"/>
            </w:r>
            <w:r>
              <w:rPr>
                <w:rFonts w:ascii="Consolas" w:hAnsi="Consolas"/>
                <w:color w:val="EFF6FF"/>
                <w:sz w:val="18"/>
              </w:rPr>
              <w:t>├── README.md</w:t>
            </w:r>
            <w:r>
              <w:rPr>
                <w:rFonts w:ascii="Consolas" w:hAnsi="Consolas"/>
                <w:color w:val="EFF6FF"/>
                <w:sz w:val="18"/>
              </w:rPr>
              <w:br w:type="textWrapping"/>
            </w:r>
            <w:r>
              <w:rPr>
                <w:rFonts w:ascii="Consolas" w:hAnsi="Consolas"/>
                <w:color w:val="EFF6FF"/>
                <w:sz w:val="18"/>
              </w:rPr>
              <w:t>└── ...</w:t>
            </w:r>
          </w:p>
        </w:tc>
      </w:tr>
    </w:tbl>
    <w:p w14:paraId="7DA25FAA">
      <w:pPr>
        <w:spacing w:after="0"/>
      </w:pPr>
    </w:p>
    <w:p w14:paraId="639117F4">
      <w:pPr>
        <w:pStyle w:val="2"/>
        <w:keepNext/>
      </w:pPr>
      <w:r>
        <w:t>10. BƯỚC 4 — CHẠY WEBSITE TRÊN MÁY TÍNH</w:t>
      </w:r>
    </w:p>
    <w:p w14:paraId="29CBC0CF">
      <w:r>
        <w:rPr>
          <w:color w:val="263238"/>
          <w:sz w:val="21"/>
        </w:rPr>
        <w:t>Ví dụ website dùng Node.js.</w:t>
      </w:r>
    </w:p>
    <w:p w14:paraId="0E19AF65">
      <w:r>
        <w:rPr>
          <w:color w:val="263238"/>
          <w:sz w:val="21"/>
        </w:rPr>
        <w:t>Mở Terminal hoặc PowerShell tại thư mục website.</w:t>
      </w:r>
    </w:p>
    <w:p w14:paraId="661C691D">
      <w:r>
        <w:rPr>
          <w:color w:val="263238"/>
          <w:sz w:val="21"/>
        </w:rPr>
        <w:t>Chạy:</w:t>
      </w:r>
    </w:p>
    <w:tbl>
      <w:tblPr>
        <w:tblStyle w:val="12"/>
        <w:tblW w:w="0" w:type="auto"/>
        <w:jc w:val="center"/>
        <w:tblLayout w:type="autofit"/>
        <w:tblCellMar>
          <w:top w:w="0" w:type="dxa"/>
          <w:left w:w="108" w:type="dxa"/>
          <w:bottom w:w="0" w:type="dxa"/>
          <w:right w:w="108" w:type="dxa"/>
        </w:tblCellMar>
      </w:tblPr>
      <w:tblGrid>
        <w:gridCol w:w="10086"/>
      </w:tblGrid>
      <w:tr w14:paraId="72D32AA7">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4766ECF0">
            <w:pPr>
              <w:spacing w:before="100" w:after="100"/>
            </w:pPr>
            <w:r>
              <w:rPr>
                <w:rFonts w:ascii="Consolas" w:hAnsi="Consolas"/>
                <w:color w:val="EFF6FF"/>
                <w:sz w:val="18"/>
              </w:rPr>
              <w:t>npm install</w:t>
            </w:r>
          </w:p>
        </w:tc>
      </w:tr>
    </w:tbl>
    <w:p w14:paraId="59DDAF0D">
      <w:pPr>
        <w:spacing w:after="0"/>
      </w:pPr>
    </w:p>
    <w:p w14:paraId="48518E24">
      <w:r>
        <w:rPr>
          <w:color w:val="263238"/>
          <w:sz w:val="21"/>
        </w:rPr>
        <w:t>Sau đó:</w:t>
      </w:r>
    </w:p>
    <w:tbl>
      <w:tblPr>
        <w:tblStyle w:val="12"/>
        <w:tblW w:w="0" w:type="auto"/>
        <w:jc w:val="center"/>
        <w:tblLayout w:type="autofit"/>
        <w:tblCellMar>
          <w:top w:w="0" w:type="dxa"/>
          <w:left w:w="108" w:type="dxa"/>
          <w:bottom w:w="0" w:type="dxa"/>
          <w:right w:w="108" w:type="dxa"/>
        </w:tblCellMar>
      </w:tblPr>
      <w:tblGrid>
        <w:gridCol w:w="10086"/>
      </w:tblGrid>
      <w:tr w14:paraId="26C6CF39">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34CFBF37">
            <w:pPr>
              <w:spacing w:before="100" w:after="100"/>
            </w:pPr>
            <w:r>
              <w:rPr>
                <w:rFonts w:ascii="Consolas" w:hAnsi="Consolas"/>
                <w:color w:val="EFF6FF"/>
                <w:sz w:val="18"/>
              </w:rPr>
              <w:t>npm run dev</w:t>
            </w:r>
          </w:p>
        </w:tc>
      </w:tr>
    </w:tbl>
    <w:p w14:paraId="07925170">
      <w:pPr>
        <w:spacing w:after="0"/>
      </w:pPr>
    </w:p>
    <w:p w14:paraId="54416640">
      <w:r>
        <w:rPr>
          <w:color w:val="263238"/>
          <w:sz w:val="21"/>
        </w:rPr>
        <w:t>AI hoặc Terminal sẽ hiển thị địa chỉ tương tự:</w:t>
      </w:r>
    </w:p>
    <w:tbl>
      <w:tblPr>
        <w:tblStyle w:val="12"/>
        <w:tblW w:w="0" w:type="auto"/>
        <w:jc w:val="center"/>
        <w:tblLayout w:type="autofit"/>
        <w:tblCellMar>
          <w:top w:w="0" w:type="dxa"/>
          <w:left w:w="108" w:type="dxa"/>
          <w:bottom w:w="0" w:type="dxa"/>
          <w:right w:w="108" w:type="dxa"/>
        </w:tblCellMar>
      </w:tblPr>
      <w:tblGrid>
        <w:gridCol w:w="10086"/>
      </w:tblGrid>
      <w:tr w14:paraId="5CDCD5D5">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3D6C37F7">
            <w:pPr>
              <w:spacing w:before="100" w:after="100"/>
            </w:pPr>
            <w:r>
              <w:rPr>
                <w:rFonts w:ascii="Consolas" w:hAnsi="Consolas"/>
                <w:color w:val="EFF6FF"/>
                <w:sz w:val="18"/>
              </w:rPr>
              <w:t>http://localhost:3000</w:t>
            </w:r>
          </w:p>
        </w:tc>
      </w:tr>
    </w:tbl>
    <w:p w14:paraId="6DCB7CB5">
      <w:pPr>
        <w:spacing w:after="0"/>
      </w:pPr>
    </w:p>
    <w:p w14:paraId="496C3332">
      <w:r>
        <w:rPr>
          <w:color w:val="263238"/>
          <w:sz w:val="21"/>
        </w:rPr>
        <w:t>Mở Chrome và nhập địa chỉ đó.</w:t>
      </w:r>
    </w:p>
    <w:p w14:paraId="0B4D892C">
      <w:r>
        <w:rPr>
          <w:color w:val="263238"/>
          <w:sz w:val="21"/>
        </w:rPr>
        <w:t>Website sẽ chạy trên máy tính của mình.</w:t>
      </w:r>
    </w:p>
    <w:p w14:paraId="15150BA9">
      <w:pPr>
        <w:pStyle w:val="3"/>
        <w:keepNext/>
      </w:pPr>
      <w:r>
        <w:t>localhost nghĩa là gì?</w:t>
      </w:r>
    </w:p>
    <w:p w14:paraId="5276D38E">
      <w:r>
        <w:rPr>
          <w:rFonts w:ascii="Consolas" w:hAnsi="Consolas"/>
          <w:color w:val="C2410C"/>
          <w:sz w:val="21"/>
        </w:rPr>
        <w:t>localhost</w:t>
      </w:r>
      <w:r>
        <w:rPr>
          <w:color w:val="263238"/>
          <w:sz w:val="21"/>
        </w:rPr>
        <w:t xml:space="preserve"> nghĩa là:</w:t>
      </w:r>
    </w:p>
    <w:p w14:paraId="649C4F77">
      <w:pPr>
        <w:jc w:val="center"/>
      </w:pPr>
      <w:r>
        <w:rPr>
          <w:b/>
          <w:color w:val="263238"/>
          <w:sz w:val="22"/>
        </w:rPr>
        <w:t>Website hiện chỉ đang chạy trên máy của bạn.</w:t>
      </w:r>
    </w:p>
    <w:p w14:paraId="13D21E0D">
      <w:r>
        <w:rPr>
          <w:color w:val="263238"/>
          <w:sz w:val="21"/>
        </w:rPr>
        <w:t>Người ngoài Internet chưa truy cập được.</w:t>
      </w:r>
    </w:p>
    <w:p w14:paraId="72ECB030">
      <w:pPr>
        <w:pStyle w:val="2"/>
        <w:keepNext/>
      </w:pPr>
      <w:r>
        <w:t>11. BƯỚC 5 — KIỂM TRA WEBSITE TRƯỚC KHI ĐƯA LÊN MẠNG</w:t>
      </w:r>
    </w:p>
    <w:p w14:paraId="7253A4C6">
      <w:r>
        <w:rPr>
          <w:color w:val="263238"/>
          <w:sz w:val="21"/>
        </w:rPr>
        <w:t>Kiểm tra ít nhất:</w:t>
      </w:r>
    </w:p>
    <w:p w14:paraId="644CC151">
      <w:pPr>
        <w:pStyle w:val="24"/>
      </w:pPr>
      <w:r>
        <w:rPr>
          <w:color w:val="263238"/>
          <w:sz w:val="20"/>
        </w:rPr>
        <w:t>Logo.</w:t>
      </w:r>
    </w:p>
    <w:p w14:paraId="7EACCD00">
      <w:pPr>
        <w:pStyle w:val="24"/>
      </w:pPr>
      <w:r>
        <w:rPr>
          <w:color w:val="263238"/>
          <w:sz w:val="20"/>
        </w:rPr>
        <w:t>Tên công ty.</w:t>
      </w:r>
    </w:p>
    <w:p w14:paraId="44EFA50A">
      <w:pPr>
        <w:pStyle w:val="24"/>
      </w:pPr>
      <w:r>
        <w:rPr>
          <w:color w:val="263238"/>
          <w:sz w:val="20"/>
        </w:rPr>
        <w:t>Số điện thoại.</w:t>
      </w:r>
    </w:p>
    <w:p w14:paraId="766AB16B">
      <w:pPr>
        <w:pStyle w:val="24"/>
      </w:pPr>
      <w:r>
        <w:rPr>
          <w:color w:val="263238"/>
          <w:sz w:val="20"/>
        </w:rPr>
        <w:t>Email.</w:t>
      </w:r>
    </w:p>
    <w:p w14:paraId="2F7DD936">
      <w:pPr>
        <w:pStyle w:val="24"/>
      </w:pPr>
      <w:r>
        <w:rPr>
          <w:color w:val="263238"/>
          <w:sz w:val="20"/>
        </w:rPr>
        <w:t>Địa chỉ.</w:t>
      </w:r>
    </w:p>
    <w:p w14:paraId="4E893B45">
      <w:pPr>
        <w:pStyle w:val="24"/>
      </w:pPr>
      <w:r>
        <w:rPr>
          <w:color w:val="263238"/>
          <w:sz w:val="20"/>
        </w:rPr>
        <w:t>Nút Zalo.</w:t>
      </w:r>
    </w:p>
    <w:p w14:paraId="095B32F6">
      <w:pPr>
        <w:pStyle w:val="24"/>
      </w:pPr>
      <w:r>
        <w:rPr>
          <w:color w:val="263238"/>
          <w:sz w:val="20"/>
        </w:rPr>
        <w:t>Menu.</w:t>
      </w:r>
    </w:p>
    <w:p w14:paraId="4AA077D0">
      <w:pPr>
        <w:pStyle w:val="24"/>
      </w:pPr>
      <w:r>
        <w:rPr>
          <w:color w:val="263238"/>
          <w:sz w:val="20"/>
        </w:rPr>
        <w:t>Hình ảnh.</w:t>
      </w:r>
    </w:p>
    <w:p w14:paraId="0B81482A">
      <w:pPr>
        <w:pStyle w:val="24"/>
      </w:pPr>
      <w:r>
        <w:rPr>
          <w:color w:val="263238"/>
          <w:sz w:val="20"/>
        </w:rPr>
        <w:t>Form liên hệ.</w:t>
      </w:r>
    </w:p>
    <w:p w14:paraId="1B74A0E7">
      <w:pPr>
        <w:pStyle w:val="24"/>
      </w:pPr>
      <w:r>
        <w:rPr>
          <w:color w:val="263238"/>
          <w:sz w:val="20"/>
        </w:rPr>
        <w:t>Mobile.</w:t>
      </w:r>
    </w:p>
    <w:p w14:paraId="72620C3C">
      <w:pPr>
        <w:pStyle w:val="24"/>
      </w:pPr>
      <w:r>
        <w:rPr>
          <w:color w:val="263238"/>
          <w:sz w:val="20"/>
        </w:rPr>
        <w:t>Tablet.</w:t>
      </w:r>
    </w:p>
    <w:p w14:paraId="0F3EC5B5">
      <w:pPr>
        <w:pStyle w:val="24"/>
      </w:pPr>
      <w:r>
        <w:rPr>
          <w:color w:val="263238"/>
          <w:sz w:val="20"/>
        </w:rPr>
        <w:t>Desktop.</w:t>
      </w:r>
    </w:p>
    <w:p w14:paraId="4E643463">
      <w:pPr>
        <w:pStyle w:val="24"/>
      </w:pPr>
      <w:r>
        <w:rPr>
          <w:color w:val="263238"/>
          <w:sz w:val="20"/>
        </w:rPr>
        <w:t>Chính tả.</w:t>
      </w:r>
    </w:p>
    <w:p w14:paraId="44C8390A">
      <w:pPr>
        <w:pStyle w:val="24"/>
      </w:pPr>
      <w:r>
        <w:rPr>
          <w:color w:val="263238"/>
          <w:sz w:val="20"/>
        </w:rPr>
        <w:t>Tốc độ tải.</w:t>
      </w:r>
    </w:p>
    <w:p w14:paraId="6C65C220">
      <w:pPr>
        <w:pStyle w:val="24"/>
      </w:pPr>
      <w:r>
        <w:rPr>
          <w:color w:val="263238"/>
          <w:sz w:val="20"/>
        </w:rPr>
        <w:t>Các đường link.</w:t>
      </w:r>
    </w:p>
    <w:p w14:paraId="158E5420">
      <w:r>
        <w:rPr>
          <w:color w:val="263238"/>
          <w:sz w:val="21"/>
        </w:rPr>
        <w:t>Đừng deploy ngay sau khi AI vừa code xong.</w:t>
      </w:r>
    </w:p>
    <w:p w14:paraId="4996F21A">
      <w:r>
        <w:rPr>
          <w:color w:val="263238"/>
          <w:sz w:val="21"/>
        </w:rPr>
        <w:t>Hãy yêu cầu AI:</w:t>
      </w:r>
    </w:p>
    <w:tbl>
      <w:tblPr>
        <w:tblStyle w:val="12"/>
        <w:tblW w:w="0" w:type="auto"/>
        <w:tblInd w:w="0" w:type="dxa"/>
        <w:tblLayout w:type="autofit"/>
        <w:tblCellMar>
          <w:top w:w="0" w:type="dxa"/>
          <w:left w:w="108" w:type="dxa"/>
          <w:bottom w:w="0" w:type="dxa"/>
          <w:right w:w="108" w:type="dxa"/>
        </w:tblCellMar>
      </w:tblPr>
      <w:tblGrid>
        <w:gridCol w:w="10086"/>
      </w:tblGrid>
      <w:tr w14:paraId="2E1AA46B">
        <w:tblPrEx>
          <w:tblCellMar>
            <w:top w:w="0" w:type="dxa"/>
            <w:left w:w="108" w:type="dxa"/>
            <w:bottom w:w="0" w:type="dxa"/>
            <w:right w:w="108" w:type="dxa"/>
          </w:tblCellMar>
        </w:tblPrEx>
        <w:tc>
          <w:tcPr>
            <w:tcW w:w="10086" w:type="dxa"/>
            <w:tcBorders>
              <w:left w:val="single" w:color="0F5A8A" w:sz="18" w:space="0"/>
            </w:tcBorders>
            <w:shd w:val="clear" w:color="auto" w:fill="EEF4FF"/>
          </w:tcPr>
          <w:p w14:paraId="7A74BCC6">
            <w:pPr>
              <w:spacing w:before="120" w:after="120"/>
            </w:pPr>
            <w:r>
              <w:rPr>
                <w:b/>
                <w:color w:val="0F5A8A"/>
                <w:sz w:val="18"/>
              </w:rPr>
              <w:t>PROMPT / VÍ DỤ</w:t>
            </w:r>
            <w:r>
              <w:rPr>
                <w:b/>
                <w:color w:val="0F5A8A"/>
                <w:sz w:val="18"/>
              </w:rPr>
              <w:br w:type="textWrapping"/>
            </w:r>
            <w:r>
              <w:rPr>
                <w:color w:val="334155"/>
                <w:sz w:val="20"/>
              </w:rPr>
              <w:t>Kiểm tra toàn bộ website, tìm lỗi, chạy test và chỉ báo hoàn tất khi website build thành công.</w:t>
            </w:r>
          </w:p>
        </w:tc>
      </w:tr>
    </w:tbl>
    <w:p w14:paraId="37CD3248">
      <w:pPr>
        <w:pStyle w:val="2"/>
        <w:keepNext/>
      </w:pPr>
      <w:r>
        <w:t>12. BƯỚC 6 — BUILD WEBSITE</w:t>
      </w:r>
    </w:p>
    <w:p w14:paraId="194D85BD">
      <w:r>
        <w:rPr>
          <w:color w:val="263238"/>
          <w:sz w:val="21"/>
        </w:rPr>
        <w:t>Website đang chạy bằng:</w:t>
      </w:r>
    </w:p>
    <w:tbl>
      <w:tblPr>
        <w:tblStyle w:val="12"/>
        <w:tblW w:w="0" w:type="auto"/>
        <w:jc w:val="center"/>
        <w:tblLayout w:type="autofit"/>
        <w:tblCellMar>
          <w:top w:w="0" w:type="dxa"/>
          <w:left w:w="108" w:type="dxa"/>
          <w:bottom w:w="0" w:type="dxa"/>
          <w:right w:w="108" w:type="dxa"/>
        </w:tblCellMar>
      </w:tblPr>
      <w:tblGrid>
        <w:gridCol w:w="10086"/>
      </w:tblGrid>
      <w:tr w14:paraId="10C9BC7C">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2161DA12">
            <w:pPr>
              <w:spacing w:before="100" w:after="100"/>
            </w:pPr>
            <w:r>
              <w:rPr>
                <w:rFonts w:ascii="Consolas" w:hAnsi="Consolas"/>
                <w:color w:val="EFF6FF"/>
                <w:sz w:val="18"/>
              </w:rPr>
              <w:t>npm run dev</w:t>
            </w:r>
          </w:p>
        </w:tc>
      </w:tr>
    </w:tbl>
    <w:p w14:paraId="70C3F630">
      <w:pPr>
        <w:spacing w:after="0"/>
      </w:pPr>
    </w:p>
    <w:p w14:paraId="7B37363E">
      <w:r>
        <w:rPr>
          <w:color w:val="263238"/>
          <w:sz w:val="21"/>
        </w:rPr>
        <w:t>chỉ là chế độ phát triển.</w:t>
      </w:r>
    </w:p>
    <w:p w14:paraId="1CFB79E4">
      <w:r>
        <w:rPr>
          <w:color w:val="263238"/>
          <w:sz w:val="21"/>
        </w:rPr>
        <w:t>Trước khi đưa lên server thường cần chạy:</w:t>
      </w:r>
    </w:p>
    <w:tbl>
      <w:tblPr>
        <w:tblStyle w:val="12"/>
        <w:tblW w:w="0" w:type="auto"/>
        <w:jc w:val="center"/>
        <w:tblLayout w:type="autofit"/>
        <w:tblCellMar>
          <w:top w:w="0" w:type="dxa"/>
          <w:left w:w="108" w:type="dxa"/>
          <w:bottom w:w="0" w:type="dxa"/>
          <w:right w:w="108" w:type="dxa"/>
        </w:tblCellMar>
      </w:tblPr>
      <w:tblGrid>
        <w:gridCol w:w="10086"/>
      </w:tblGrid>
      <w:tr w14:paraId="3E4C951F">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28BA331C">
            <w:pPr>
              <w:spacing w:before="100" w:after="100"/>
            </w:pPr>
            <w:r>
              <w:rPr>
                <w:rFonts w:ascii="Consolas" w:hAnsi="Consolas"/>
                <w:color w:val="EFF6FF"/>
                <w:sz w:val="18"/>
              </w:rPr>
              <w:t>npm run build</w:t>
            </w:r>
          </w:p>
        </w:tc>
      </w:tr>
    </w:tbl>
    <w:p w14:paraId="3E9933FD">
      <w:pPr>
        <w:spacing w:after="0"/>
      </w:pPr>
    </w:p>
    <w:p w14:paraId="65E6E8A2">
      <w:r>
        <w:rPr>
          <w:color w:val="263238"/>
          <w:sz w:val="21"/>
        </w:rPr>
        <w:t>Nếu build thành công mới deploy.</w:t>
      </w:r>
    </w:p>
    <w:p w14:paraId="5CAE12B1">
      <w:r>
        <w:rPr>
          <w:color w:val="263238"/>
          <w:sz w:val="21"/>
        </w:rPr>
        <w:t>Thông thường sẽ có thông báo dạng:</w:t>
      </w:r>
    </w:p>
    <w:tbl>
      <w:tblPr>
        <w:tblStyle w:val="12"/>
        <w:tblW w:w="0" w:type="auto"/>
        <w:jc w:val="center"/>
        <w:tblLayout w:type="autofit"/>
        <w:tblCellMar>
          <w:top w:w="0" w:type="dxa"/>
          <w:left w:w="108" w:type="dxa"/>
          <w:bottom w:w="0" w:type="dxa"/>
          <w:right w:w="108" w:type="dxa"/>
        </w:tblCellMar>
      </w:tblPr>
      <w:tblGrid>
        <w:gridCol w:w="10086"/>
      </w:tblGrid>
      <w:tr w14:paraId="34F7C21A">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50D8EB8D">
            <w:pPr>
              <w:spacing w:before="100" w:after="100"/>
            </w:pPr>
            <w:r>
              <w:rPr>
                <w:rFonts w:ascii="Consolas" w:hAnsi="Consolas"/>
                <w:color w:val="EFF6FF"/>
                <w:sz w:val="18"/>
              </w:rPr>
              <w:t>Build completed successfully</w:t>
            </w:r>
          </w:p>
        </w:tc>
      </w:tr>
    </w:tbl>
    <w:p w14:paraId="248B8682">
      <w:pPr>
        <w:spacing w:after="0"/>
      </w:pPr>
    </w:p>
    <w:p w14:paraId="0FBA41FC">
      <w:r>
        <w:rPr>
          <w:color w:val="263238"/>
          <w:sz w:val="21"/>
        </w:rPr>
        <w:t>Nếu có lỗi thì yêu cầu AI sửa trước.</w:t>
      </w:r>
    </w:p>
    <w:p w14:paraId="30387DE7">
      <w:pPr>
        <w:spacing w:before="600"/>
        <w:jc w:val="center"/>
      </w:pPr>
      <w:r>
        <w:rPr>
          <w:b/>
          <w:color w:val="167D95"/>
          <w:sz w:val="24"/>
        </w:rPr>
        <w:t>PHẦN III</w:t>
      </w:r>
    </w:p>
    <w:p w14:paraId="43ECD068">
      <w:pPr>
        <w:jc w:val="center"/>
      </w:pPr>
      <w:r>
        <w:rPr>
          <w:b/>
          <w:color w:val="17324D"/>
          <w:sz w:val="44"/>
        </w:rPr>
        <w:t>ĐƯA WEBSITE LÊN HOSTING / VPS</w:t>
      </w:r>
    </w:p>
    <w:p w14:paraId="07CDBF70">
      <w:pPr>
        <w:jc w:val="center"/>
      </w:pPr>
      <w:r>
        <w:rPr>
          <w:color w:val="E09F3E"/>
          <w:sz w:val="40"/>
        </w:rPr>
        <w:t>—</w:t>
      </w:r>
    </w:p>
    <w:p w14:paraId="358BACC2">
      <w:r>
        <w:br w:type="page"/>
      </w:r>
    </w:p>
    <w:p w14:paraId="2B05540C">
      <w:pPr>
        <w:pStyle w:val="2"/>
        <w:keepNext/>
      </w:pPr>
      <w:r>
        <w:t>13. BƯỚC 7 — THUÊ HOSTING HOẶC VPS</w:t>
      </w:r>
    </w:p>
    <w:p w14:paraId="73097751">
      <w:r>
        <w:rPr>
          <w:color w:val="263238"/>
          <w:sz w:val="21"/>
        </w:rPr>
        <w:t>Nếu website đơn giản có thể dùng hosting.</w:t>
      </w:r>
    </w:p>
    <w:p w14:paraId="407DB548">
      <w:r>
        <w:rPr>
          <w:color w:val="263238"/>
          <w:sz w:val="21"/>
        </w:rPr>
        <w:t>Nếu là:</w:t>
      </w:r>
    </w:p>
    <w:p w14:paraId="0BAF9E1B">
      <w:pPr>
        <w:pStyle w:val="24"/>
      </w:pPr>
      <w:r>
        <w:rPr>
          <w:color w:val="263238"/>
          <w:sz w:val="20"/>
        </w:rPr>
        <w:t>React.</w:t>
      </w:r>
    </w:p>
    <w:p w14:paraId="63670765">
      <w:pPr>
        <w:pStyle w:val="24"/>
      </w:pPr>
      <w:r>
        <w:rPr>
          <w:color w:val="263238"/>
          <w:sz w:val="20"/>
        </w:rPr>
        <w:t>Next.js.</w:t>
      </w:r>
    </w:p>
    <w:p w14:paraId="6FFAE3D5">
      <w:pPr>
        <w:pStyle w:val="24"/>
      </w:pPr>
      <w:r>
        <w:rPr>
          <w:color w:val="263238"/>
          <w:sz w:val="20"/>
        </w:rPr>
        <w:t>Node.js.</w:t>
      </w:r>
    </w:p>
    <w:p w14:paraId="4C6E9686">
      <w:pPr>
        <w:pStyle w:val="24"/>
      </w:pPr>
      <w:r>
        <w:rPr>
          <w:color w:val="263238"/>
          <w:sz w:val="20"/>
        </w:rPr>
        <w:t>AI.</w:t>
      </w:r>
    </w:p>
    <w:p w14:paraId="25553590">
      <w:pPr>
        <w:pStyle w:val="24"/>
      </w:pPr>
      <w:r>
        <w:rPr>
          <w:color w:val="263238"/>
          <w:sz w:val="20"/>
        </w:rPr>
        <w:t>Chatbot.</w:t>
      </w:r>
    </w:p>
    <w:p w14:paraId="4FCF9390">
      <w:pPr>
        <w:pStyle w:val="24"/>
      </w:pPr>
      <w:r>
        <w:rPr>
          <w:color w:val="263238"/>
          <w:sz w:val="20"/>
        </w:rPr>
        <w:t>Backend.</w:t>
      </w:r>
    </w:p>
    <w:p w14:paraId="30D9D659">
      <w:pPr>
        <w:pStyle w:val="24"/>
      </w:pPr>
      <w:r>
        <w:rPr>
          <w:color w:val="263238"/>
          <w:sz w:val="20"/>
        </w:rPr>
        <w:t>API.</w:t>
      </w:r>
    </w:p>
    <w:p w14:paraId="4215E1A3">
      <w:r>
        <w:rPr>
          <w:color w:val="263238"/>
          <w:sz w:val="21"/>
        </w:rPr>
        <w:t>thì nên cân nhắc VPS.</w:t>
      </w:r>
    </w:p>
    <w:p w14:paraId="1E0AF5EA">
      <w:r>
        <w:rPr>
          <w:color w:val="263238"/>
          <w:sz w:val="21"/>
        </w:rPr>
        <w:t>Khi mua VPS thường nhận được:</w:t>
      </w:r>
    </w:p>
    <w:tbl>
      <w:tblPr>
        <w:tblStyle w:val="12"/>
        <w:tblW w:w="0" w:type="auto"/>
        <w:jc w:val="center"/>
        <w:tblLayout w:type="autofit"/>
        <w:tblCellMar>
          <w:top w:w="0" w:type="dxa"/>
          <w:left w:w="108" w:type="dxa"/>
          <w:bottom w:w="0" w:type="dxa"/>
          <w:right w:w="108" w:type="dxa"/>
        </w:tblCellMar>
      </w:tblPr>
      <w:tblGrid>
        <w:gridCol w:w="10086"/>
      </w:tblGrid>
      <w:tr w14:paraId="0E8CE961">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2BE73648">
            <w:pPr>
              <w:spacing w:before="100" w:after="100"/>
            </w:pPr>
            <w:r>
              <w:rPr>
                <w:rFonts w:ascii="Consolas" w:hAnsi="Consolas"/>
                <w:color w:val="EFF6FF"/>
                <w:sz w:val="18"/>
              </w:rPr>
              <w:t>IP: 123.45.67.89</w:t>
            </w:r>
            <w:r>
              <w:rPr>
                <w:rFonts w:ascii="Consolas" w:hAnsi="Consolas"/>
                <w:color w:val="EFF6FF"/>
                <w:sz w:val="18"/>
              </w:rPr>
              <w:br w:type="textWrapping"/>
            </w:r>
            <w:r>
              <w:rPr>
                <w:rFonts w:ascii="Consolas" w:hAnsi="Consolas"/>
                <w:color w:val="EFF6FF"/>
                <w:sz w:val="18"/>
              </w:rPr>
              <w:br w:type="textWrapping"/>
            </w:r>
            <w:r>
              <w:rPr>
                <w:rFonts w:ascii="Consolas" w:hAnsi="Consolas"/>
                <w:color w:val="EFF6FF"/>
                <w:sz w:val="18"/>
              </w:rPr>
              <w:t>Username: root</w:t>
            </w:r>
            <w:r>
              <w:rPr>
                <w:rFonts w:ascii="Consolas" w:hAnsi="Consolas"/>
                <w:color w:val="EFF6FF"/>
                <w:sz w:val="18"/>
              </w:rPr>
              <w:br w:type="textWrapping"/>
            </w:r>
            <w:r>
              <w:rPr>
                <w:rFonts w:ascii="Consolas" w:hAnsi="Consolas"/>
                <w:color w:val="EFF6FF"/>
                <w:sz w:val="18"/>
              </w:rPr>
              <w:br w:type="textWrapping"/>
            </w:r>
            <w:r>
              <w:rPr>
                <w:rFonts w:ascii="Consolas" w:hAnsi="Consolas"/>
                <w:color w:val="EFF6FF"/>
                <w:sz w:val="18"/>
              </w:rPr>
              <w:t>Password: ********</w:t>
            </w:r>
          </w:p>
        </w:tc>
      </w:tr>
    </w:tbl>
    <w:p w14:paraId="219838FA">
      <w:pPr>
        <w:spacing w:after="0"/>
      </w:pPr>
    </w:p>
    <w:p w14:paraId="3F87039F">
      <w:r>
        <w:rPr>
          <w:color w:val="263238"/>
          <w:sz w:val="21"/>
        </w:rPr>
        <w:t>IP này cực kỳ quan trọng.</w:t>
      </w:r>
    </w:p>
    <w:p w14:paraId="0166BA72">
      <w:r>
        <w:rPr>
          <w:color w:val="263238"/>
          <w:sz w:val="21"/>
        </w:rPr>
        <w:t>Vì domain sẽ được trỏ về IP này.</w:t>
      </w:r>
    </w:p>
    <w:p w14:paraId="31F9D446">
      <w:pPr>
        <w:pStyle w:val="2"/>
        <w:keepNext/>
      </w:pPr>
      <w:r>
        <w:t>14. BƯỚC 8 — KẾT NỐI VPS</w:t>
      </w:r>
    </w:p>
    <w:p w14:paraId="24943F48">
      <w:r>
        <w:rPr>
          <w:color w:val="263238"/>
          <w:sz w:val="21"/>
        </w:rPr>
        <w:t>Ví dụ VPS chạy Ubuntu.</w:t>
      </w:r>
    </w:p>
    <w:p w14:paraId="13A669A6">
      <w:r>
        <w:rPr>
          <w:color w:val="263238"/>
          <w:sz w:val="21"/>
        </w:rPr>
        <w:t>Từ Windows có thể mở PowerShell:</w:t>
      </w:r>
    </w:p>
    <w:tbl>
      <w:tblPr>
        <w:tblStyle w:val="12"/>
        <w:tblW w:w="0" w:type="auto"/>
        <w:jc w:val="center"/>
        <w:tblLayout w:type="autofit"/>
        <w:tblCellMar>
          <w:top w:w="0" w:type="dxa"/>
          <w:left w:w="108" w:type="dxa"/>
          <w:bottom w:w="0" w:type="dxa"/>
          <w:right w:w="108" w:type="dxa"/>
        </w:tblCellMar>
      </w:tblPr>
      <w:tblGrid>
        <w:gridCol w:w="10086"/>
      </w:tblGrid>
      <w:tr w14:paraId="485788E5">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6059D9AE">
            <w:pPr>
              <w:spacing w:before="100" w:after="100"/>
            </w:pPr>
            <w:r>
              <w:rPr>
                <w:rFonts w:ascii="Consolas" w:hAnsi="Consolas"/>
                <w:color w:val="EFF6FF"/>
                <w:sz w:val="18"/>
              </w:rPr>
              <w:t>ssh root@123.45.67.89</w:t>
            </w:r>
          </w:p>
        </w:tc>
      </w:tr>
    </w:tbl>
    <w:p w14:paraId="7664224A">
      <w:pPr>
        <w:spacing w:after="0"/>
      </w:pPr>
    </w:p>
    <w:p w14:paraId="343F350F">
      <w:r>
        <w:rPr>
          <w:color w:val="263238"/>
          <w:sz w:val="21"/>
        </w:rPr>
        <w:t>Sau đó nhập mật khẩu VPS.</w:t>
      </w:r>
    </w:p>
    <w:p w14:paraId="1C3FDDFA">
      <w:r>
        <w:rPr>
          <w:color w:val="263238"/>
          <w:sz w:val="21"/>
        </w:rPr>
        <w:t>Khi kết nối thành công, bạn đang điều khiển máy chủ trên Internet.</w:t>
      </w:r>
    </w:p>
    <w:p w14:paraId="7A6C343B">
      <w:pPr>
        <w:pStyle w:val="2"/>
        <w:keepNext/>
      </w:pPr>
      <w:r>
        <w:t>15. BƯỚC 9 — CÀI CÁC THÀNH PHẦN CẦN THIẾT</w:t>
      </w:r>
    </w:p>
    <w:p w14:paraId="1F9DA908">
      <w:r>
        <w:rPr>
          <w:color w:val="263238"/>
          <w:sz w:val="21"/>
        </w:rPr>
        <w:t>Tùy website.</w:t>
      </w:r>
    </w:p>
    <w:p w14:paraId="69EE2E83">
      <w:r>
        <w:rPr>
          <w:color w:val="263238"/>
          <w:sz w:val="21"/>
        </w:rPr>
        <w:t>Với website Node.js thường cần:</w:t>
      </w:r>
    </w:p>
    <w:p w14:paraId="02EA4904">
      <w:pPr>
        <w:pStyle w:val="24"/>
      </w:pPr>
      <w:r>
        <w:rPr>
          <w:color w:val="263238"/>
          <w:sz w:val="20"/>
        </w:rPr>
        <w:t>Node.js.</w:t>
      </w:r>
    </w:p>
    <w:p w14:paraId="764CC04F">
      <w:pPr>
        <w:pStyle w:val="24"/>
      </w:pPr>
      <w:r>
        <w:rPr>
          <w:color w:val="263238"/>
          <w:sz w:val="20"/>
        </w:rPr>
        <w:t>npm.</w:t>
      </w:r>
    </w:p>
    <w:p w14:paraId="300298B5">
      <w:pPr>
        <w:pStyle w:val="24"/>
      </w:pPr>
      <w:r>
        <w:rPr>
          <w:color w:val="263238"/>
          <w:sz w:val="20"/>
        </w:rPr>
        <w:t>Git.</w:t>
      </w:r>
    </w:p>
    <w:p w14:paraId="2CE3F31C">
      <w:pPr>
        <w:pStyle w:val="24"/>
      </w:pPr>
      <w:r>
        <w:rPr>
          <w:color w:val="263238"/>
          <w:sz w:val="20"/>
        </w:rPr>
        <w:t>Nginx.</w:t>
      </w:r>
    </w:p>
    <w:p w14:paraId="63A830C1">
      <w:pPr>
        <w:pStyle w:val="24"/>
      </w:pPr>
      <w:r>
        <w:rPr>
          <w:color w:val="263238"/>
          <w:sz w:val="20"/>
        </w:rPr>
        <w:t>PM2.</w:t>
      </w:r>
    </w:p>
    <w:p w14:paraId="461E0B6C">
      <w:r>
        <w:rPr>
          <w:color w:val="263238"/>
          <w:sz w:val="21"/>
        </w:rPr>
        <w:t>Có thể yêu cầu AI:</w:t>
      </w:r>
    </w:p>
    <w:tbl>
      <w:tblPr>
        <w:tblStyle w:val="12"/>
        <w:tblW w:w="0" w:type="auto"/>
        <w:tblInd w:w="0" w:type="dxa"/>
        <w:tblLayout w:type="autofit"/>
        <w:tblCellMar>
          <w:top w:w="0" w:type="dxa"/>
          <w:left w:w="108" w:type="dxa"/>
          <w:bottom w:w="0" w:type="dxa"/>
          <w:right w:w="108" w:type="dxa"/>
        </w:tblCellMar>
      </w:tblPr>
      <w:tblGrid>
        <w:gridCol w:w="10086"/>
      </w:tblGrid>
      <w:tr w14:paraId="4758ECAD">
        <w:tblPrEx>
          <w:tblCellMar>
            <w:top w:w="0" w:type="dxa"/>
            <w:left w:w="108" w:type="dxa"/>
            <w:bottom w:w="0" w:type="dxa"/>
            <w:right w:w="108" w:type="dxa"/>
          </w:tblCellMar>
        </w:tblPrEx>
        <w:tc>
          <w:tcPr>
            <w:tcW w:w="10086" w:type="dxa"/>
            <w:tcBorders>
              <w:left w:val="single" w:color="0F5A8A" w:sz="18" w:space="0"/>
            </w:tcBorders>
            <w:shd w:val="clear" w:color="auto" w:fill="EEF4FF"/>
          </w:tcPr>
          <w:p w14:paraId="708D4AAA">
            <w:pPr>
              <w:spacing w:before="120" w:after="120"/>
            </w:pPr>
            <w:r>
              <w:rPr>
                <w:b/>
                <w:color w:val="0F5A8A"/>
                <w:sz w:val="18"/>
              </w:rPr>
              <w:t>PROMPT / VÍ DỤ</w:t>
            </w:r>
            <w:r>
              <w:rPr>
                <w:b/>
                <w:color w:val="0F5A8A"/>
                <w:sz w:val="18"/>
              </w:rPr>
              <w:br w:type="textWrapping"/>
            </w:r>
            <w:r>
              <w:rPr>
                <w:color w:val="334155"/>
                <w:sz w:val="20"/>
              </w:rPr>
              <w:t>Đây là VPS Ubuntu mới. Hãy hướng dẫn tôi từng lệnh để cài Node.js, Nginx, Git và PM2 để deploy website Node.js.</w:t>
            </w:r>
          </w:p>
        </w:tc>
      </w:tr>
    </w:tbl>
    <w:p w14:paraId="0FA83EFA">
      <w:r>
        <w:rPr>
          <w:color w:val="263238"/>
          <w:sz w:val="21"/>
        </w:rPr>
        <w:t>Không nên copy ngẫu nhiên các lệnh trên mạng.</w:t>
      </w:r>
    </w:p>
    <w:p w14:paraId="10827F39">
      <w:pPr>
        <w:pStyle w:val="2"/>
        <w:keepNext/>
      </w:pPr>
      <w:r>
        <w:t>16. BƯỚC 10 — ĐƯA SOURCE CODE LÊN VPS</w:t>
      </w:r>
    </w:p>
    <w:p w14:paraId="7B2B138C">
      <w:r>
        <w:rPr>
          <w:color w:val="263238"/>
          <w:sz w:val="21"/>
        </w:rPr>
        <w:t>Có nhiều cách.</w:t>
      </w:r>
    </w:p>
    <w:p w14:paraId="0F65B5D8">
      <w:pPr>
        <w:pStyle w:val="3"/>
        <w:keepNext/>
      </w:pPr>
      <w:r>
        <w:t>Cách dễ quản lý: GitHub</w:t>
      </w:r>
    </w:p>
    <w:p w14:paraId="1AC0A1B8">
      <w:r>
        <w:rPr>
          <w:color w:val="263238"/>
          <w:sz w:val="21"/>
        </w:rPr>
        <w:t>Luồng:</w:t>
      </w:r>
    </w:p>
    <w:p w14:paraId="4469BC70">
      <w:pPr>
        <w:jc w:val="center"/>
      </w:pPr>
      <w:r>
        <w:rPr>
          <w:b/>
          <w:color w:val="263238"/>
          <w:sz w:val="22"/>
        </w:rPr>
        <w:t>Máy tính</w:t>
      </w:r>
    </w:p>
    <w:tbl>
      <w:tblPr>
        <w:tblStyle w:val="12"/>
        <w:tblW w:w="0" w:type="auto"/>
        <w:jc w:val="center"/>
        <w:tblLayout w:type="autofit"/>
        <w:tblCellMar>
          <w:top w:w="0" w:type="dxa"/>
          <w:left w:w="108" w:type="dxa"/>
          <w:bottom w:w="0" w:type="dxa"/>
          <w:right w:w="108" w:type="dxa"/>
        </w:tblCellMar>
      </w:tblPr>
      <w:tblGrid>
        <w:gridCol w:w="10086"/>
      </w:tblGrid>
      <w:tr w14:paraId="6EB13C37">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0E2FBBC3">
            <w:pPr>
              <w:spacing w:before="100" w:after="100"/>
            </w:pPr>
            <w:r>
              <w:rPr>
                <w:b/>
                <w:color w:val="167D95"/>
                <w:sz w:val="20"/>
              </w:rPr>
              <w:t xml:space="preserve">💡 CẦN NHỚ  </w:t>
            </w:r>
            <w:r>
              <w:rPr>
                <w:color w:val="334155"/>
                <w:sz w:val="20"/>
              </w:rPr>
              <w:t>→ GitHub</w:t>
            </w:r>
          </w:p>
        </w:tc>
      </w:tr>
      <w:tr w14:paraId="09F1BF5D">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22AE3298">
            <w:pPr>
              <w:spacing w:before="100" w:after="100"/>
            </w:pPr>
            <w:r>
              <w:rPr>
                <w:b/>
                <w:color w:val="167D95"/>
                <w:sz w:val="20"/>
              </w:rPr>
              <w:t xml:space="preserve">💡 CẦN NHỚ  </w:t>
            </w:r>
            <w:r>
              <w:rPr>
                <w:color w:val="334155"/>
                <w:sz w:val="20"/>
              </w:rPr>
              <w:t>→ VPS</w:t>
            </w:r>
          </w:p>
        </w:tc>
      </w:tr>
    </w:tbl>
    <w:p w14:paraId="5CD56E03">
      <w:r>
        <w:rPr>
          <w:color w:val="263238"/>
          <w:sz w:val="21"/>
        </w:rPr>
        <w:t>Trên VPS:</w:t>
      </w:r>
    </w:p>
    <w:tbl>
      <w:tblPr>
        <w:tblStyle w:val="12"/>
        <w:tblW w:w="0" w:type="auto"/>
        <w:jc w:val="center"/>
        <w:tblLayout w:type="autofit"/>
        <w:tblCellMar>
          <w:top w:w="0" w:type="dxa"/>
          <w:left w:w="108" w:type="dxa"/>
          <w:bottom w:w="0" w:type="dxa"/>
          <w:right w:w="108" w:type="dxa"/>
        </w:tblCellMar>
      </w:tblPr>
      <w:tblGrid>
        <w:gridCol w:w="10086"/>
      </w:tblGrid>
      <w:tr w14:paraId="6B7471C8">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520D3EF6">
            <w:pPr>
              <w:spacing w:before="100" w:after="100"/>
            </w:pPr>
            <w:r>
              <w:rPr>
                <w:rFonts w:ascii="Consolas" w:hAnsi="Consolas"/>
                <w:color w:val="EFF6FF"/>
                <w:sz w:val="18"/>
              </w:rPr>
              <w:t>git clone LINK_GITHUB</w:t>
            </w:r>
          </w:p>
        </w:tc>
      </w:tr>
    </w:tbl>
    <w:p w14:paraId="79B42230">
      <w:pPr>
        <w:spacing w:after="0"/>
      </w:pPr>
    </w:p>
    <w:p w14:paraId="4538E1A9">
      <w:r>
        <w:rPr>
          <w:color w:val="263238"/>
          <w:sz w:val="21"/>
        </w:rPr>
        <w:t>Sau đó:</w:t>
      </w:r>
    </w:p>
    <w:tbl>
      <w:tblPr>
        <w:tblStyle w:val="12"/>
        <w:tblW w:w="0" w:type="auto"/>
        <w:jc w:val="center"/>
        <w:tblLayout w:type="autofit"/>
        <w:tblCellMar>
          <w:top w:w="0" w:type="dxa"/>
          <w:left w:w="108" w:type="dxa"/>
          <w:bottom w:w="0" w:type="dxa"/>
          <w:right w:w="108" w:type="dxa"/>
        </w:tblCellMar>
      </w:tblPr>
      <w:tblGrid>
        <w:gridCol w:w="10086"/>
      </w:tblGrid>
      <w:tr w14:paraId="5ECD1A79">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15D4518D">
            <w:pPr>
              <w:spacing w:before="100" w:after="100"/>
            </w:pPr>
            <w:r>
              <w:rPr>
                <w:rFonts w:ascii="Consolas" w:hAnsi="Consolas"/>
                <w:color w:val="EFF6FF"/>
                <w:sz w:val="18"/>
              </w:rPr>
              <w:t>cd ten-du-an</w:t>
            </w:r>
          </w:p>
        </w:tc>
      </w:tr>
    </w:tbl>
    <w:p w14:paraId="1FC89233">
      <w:pPr>
        <w:spacing w:after="0"/>
      </w:pPr>
    </w:p>
    <w:p w14:paraId="61C7DCFF">
      <w:r>
        <w:rPr>
          <w:color w:val="263238"/>
          <w:sz w:val="21"/>
        </w:rPr>
        <w:t>Cài thư viện:</w:t>
      </w:r>
    </w:p>
    <w:tbl>
      <w:tblPr>
        <w:tblStyle w:val="12"/>
        <w:tblW w:w="0" w:type="auto"/>
        <w:jc w:val="center"/>
        <w:tblLayout w:type="autofit"/>
        <w:tblCellMar>
          <w:top w:w="0" w:type="dxa"/>
          <w:left w:w="108" w:type="dxa"/>
          <w:bottom w:w="0" w:type="dxa"/>
          <w:right w:w="108" w:type="dxa"/>
        </w:tblCellMar>
      </w:tblPr>
      <w:tblGrid>
        <w:gridCol w:w="10086"/>
      </w:tblGrid>
      <w:tr w14:paraId="115C4F77">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0510DF23">
            <w:pPr>
              <w:spacing w:before="100" w:after="100"/>
            </w:pPr>
            <w:r>
              <w:rPr>
                <w:rFonts w:ascii="Consolas" w:hAnsi="Consolas"/>
                <w:color w:val="EFF6FF"/>
                <w:sz w:val="18"/>
              </w:rPr>
              <w:t>npm install</w:t>
            </w:r>
          </w:p>
        </w:tc>
      </w:tr>
    </w:tbl>
    <w:p w14:paraId="70BD96B6">
      <w:pPr>
        <w:spacing w:after="0"/>
      </w:pPr>
    </w:p>
    <w:p w14:paraId="6FF034A1">
      <w:r>
        <w:rPr>
          <w:color w:val="263238"/>
          <w:sz w:val="21"/>
        </w:rPr>
        <w:t>Build:</w:t>
      </w:r>
    </w:p>
    <w:tbl>
      <w:tblPr>
        <w:tblStyle w:val="12"/>
        <w:tblW w:w="0" w:type="auto"/>
        <w:jc w:val="center"/>
        <w:tblLayout w:type="autofit"/>
        <w:tblCellMar>
          <w:top w:w="0" w:type="dxa"/>
          <w:left w:w="108" w:type="dxa"/>
          <w:bottom w:w="0" w:type="dxa"/>
          <w:right w:w="108" w:type="dxa"/>
        </w:tblCellMar>
      </w:tblPr>
      <w:tblGrid>
        <w:gridCol w:w="10086"/>
      </w:tblGrid>
      <w:tr w14:paraId="7FAF9F3C">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398CBC75">
            <w:pPr>
              <w:spacing w:before="100" w:after="100"/>
            </w:pPr>
            <w:r>
              <w:rPr>
                <w:rFonts w:ascii="Consolas" w:hAnsi="Consolas"/>
                <w:color w:val="EFF6FF"/>
                <w:sz w:val="18"/>
              </w:rPr>
              <w:t>npm run build</w:t>
            </w:r>
          </w:p>
        </w:tc>
      </w:tr>
    </w:tbl>
    <w:p w14:paraId="1D023D9E">
      <w:pPr>
        <w:spacing w:after="0"/>
      </w:pPr>
    </w:p>
    <w:p w14:paraId="03901381">
      <w:pPr>
        <w:pStyle w:val="2"/>
        <w:keepNext/>
      </w:pPr>
      <w:r>
        <w:t>17. CHẠY WEBSITE TRÊN VPS</w:t>
      </w:r>
    </w:p>
    <w:p w14:paraId="50018D9E">
      <w:r>
        <w:rPr>
          <w:color w:val="263238"/>
          <w:sz w:val="21"/>
        </w:rPr>
        <w:t>Ví dụ:</w:t>
      </w:r>
    </w:p>
    <w:tbl>
      <w:tblPr>
        <w:tblStyle w:val="12"/>
        <w:tblW w:w="0" w:type="auto"/>
        <w:jc w:val="center"/>
        <w:tblLayout w:type="autofit"/>
        <w:tblCellMar>
          <w:top w:w="0" w:type="dxa"/>
          <w:left w:w="108" w:type="dxa"/>
          <w:bottom w:w="0" w:type="dxa"/>
          <w:right w:w="108" w:type="dxa"/>
        </w:tblCellMar>
      </w:tblPr>
      <w:tblGrid>
        <w:gridCol w:w="10086"/>
      </w:tblGrid>
      <w:tr w14:paraId="47726A36">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4CD94254">
            <w:pPr>
              <w:spacing w:before="100" w:after="100"/>
            </w:pPr>
            <w:r>
              <w:rPr>
                <w:rFonts w:ascii="Consolas" w:hAnsi="Consolas"/>
                <w:color w:val="EFF6FF"/>
                <w:sz w:val="18"/>
              </w:rPr>
              <w:t>npm start</w:t>
            </w:r>
          </w:p>
        </w:tc>
      </w:tr>
    </w:tbl>
    <w:p w14:paraId="49A5DEB6">
      <w:pPr>
        <w:spacing w:after="0"/>
      </w:pPr>
    </w:p>
    <w:p w14:paraId="6AAF2D57">
      <w:r>
        <w:rPr>
          <w:color w:val="263238"/>
          <w:sz w:val="21"/>
        </w:rPr>
        <w:t>Nhưng nếu đóng Terminal, website có thể dừng.</w:t>
      </w:r>
    </w:p>
    <w:p w14:paraId="24F50F9C">
      <w:r>
        <w:rPr>
          <w:color w:val="263238"/>
          <w:sz w:val="21"/>
        </w:rPr>
        <w:t>Vì vậy thường sử dụng PM2.</w:t>
      </w:r>
    </w:p>
    <w:p w14:paraId="01AFA2DF">
      <w:r>
        <w:rPr>
          <w:color w:val="263238"/>
          <w:sz w:val="21"/>
        </w:rPr>
        <w:t>Ví dụ:</w:t>
      </w:r>
    </w:p>
    <w:tbl>
      <w:tblPr>
        <w:tblStyle w:val="12"/>
        <w:tblW w:w="0" w:type="auto"/>
        <w:jc w:val="center"/>
        <w:tblLayout w:type="autofit"/>
        <w:tblCellMar>
          <w:top w:w="0" w:type="dxa"/>
          <w:left w:w="108" w:type="dxa"/>
          <w:bottom w:w="0" w:type="dxa"/>
          <w:right w:w="108" w:type="dxa"/>
        </w:tblCellMar>
      </w:tblPr>
      <w:tblGrid>
        <w:gridCol w:w="10086"/>
      </w:tblGrid>
      <w:tr w14:paraId="76F0FE6A">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78F843FE">
            <w:pPr>
              <w:spacing w:before="100" w:after="100"/>
            </w:pPr>
            <w:r>
              <w:rPr>
                <w:rFonts w:ascii="Consolas" w:hAnsi="Consolas"/>
                <w:color w:val="EFF6FF"/>
                <w:sz w:val="18"/>
              </w:rPr>
              <w:t>pm2 start npm --name mywebsite -- start</w:t>
            </w:r>
          </w:p>
        </w:tc>
      </w:tr>
    </w:tbl>
    <w:p w14:paraId="0E48A546">
      <w:pPr>
        <w:spacing w:after="0"/>
      </w:pPr>
    </w:p>
    <w:p w14:paraId="0126886F">
      <w:r>
        <w:rPr>
          <w:color w:val="263238"/>
          <w:sz w:val="21"/>
        </w:rPr>
        <w:t>Sau đó:</w:t>
      </w:r>
    </w:p>
    <w:tbl>
      <w:tblPr>
        <w:tblStyle w:val="12"/>
        <w:tblW w:w="0" w:type="auto"/>
        <w:jc w:val="center"/>
        <w:tblLayout w:type="autofit"/>
        <w:tblCellMar>
          <w:top w:w="0" w:type="dxa"/>
          <w:left w:w="108" w:type="dxa"/>
          <w:bottom w:w="0" w:type="dxa"/>
          <w:right w:w="108" w:type="dxa"/>
        </w:tblCellMar>
      </w:tblPr>
      <w:tblGrid>
        <w:gridCol w:w="10086"/>
      </w:tblGrid>
      <w:tr w14:paraId="3E6BFF9D">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64458B8C">
            <w:pPr>
              <w:spacing w:before="100" w:after="100"/>
            </w:pPr>
            <w:r>
              <w:rPr>
                <w:rFonts w:ascii="Consolas" w:hAnsi="Consolas"/>
                <w:color w:val="EFF6FF"/>
                <w:sz w:val="18"/>
              </w:rPr>
              <w:t>pm2 save</w:t>
            </w:r>
          </w:p>
        </w:tc>
      </w:tr>
    </w:tbl>
    <w:p w14:paraId="7A42B01B">
      <w:pPr>
        <w:spacing w:after="0"/>
      </w:pPr>
    </w:p>
    <w:p w14:paraId="7107BA51">
      <w:r>
        <w:rPr>
          <w:color w:val="263238"/>
          <w:sz w:val="21"/>
        </w:rPr>
        <w:t>PM2 giúp website tiếp tục chạy khi chúng ta thoát Terminal.</w:t>
      </w:r>
    </w:p>
    <w:p w14:paraId="191AA3BD">
      <w:pPr>
        <w:pStyle w:val="2"/>
        <w:keepNext/>
      </w:pPr>
      <w:r>
        <w:t>18. NGINX LÀ GÌ?</w:t>
      </w:r>
    </w:p>
    <w:p w14:paraId="2A43F133">
      <w:r>
        <w:rPr>
          <w:color w:val="263238"/>
          <w:sz w:val="21"/>
        </w:rPr>
        <w:t>Giả sử ứng dụng chạy tại:</w:t>
      </w:r>
    </w:p>
    <w:tbl>
      <w:tblPr>
        <w:tblStyle w:val="12"/>
        <w:tblW w:w="0" w:type="auto"/>
        <w:jc w:val="center"/>
        <w:tblLayout w:type="autofit"/>
        <w:tblCellMar>
          <w:top w:w="0" w:type="dxa"/>
          <w:left w:w="108" w:type="dxa"/>
          <w:bottom w:w="0" w:type="dxa"/>
          <w:right w:w="108" w:type="dxa"/>
        </w:tblCellMar>
      </w:tblPr>
      <w:tblGrid>
        <w:gridCol w:w="10086"/>
      </w:tblGrid>
      <w:tr w14:paraId="00C2CD75">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1D031A85">
            <w:pPr>
              <w:spacing w:before="100" w:after="100"/>
            </w:pPr>
            <w:r>
              <w:rPr>
                <w:rFonts w:ascii="Consolas" w:hAnsi="Consolas"/>
                <w:color w:val="EFF6FF"/>
                <w:sz w:val="18"/>
              </w:rPr>
              <w:t>localhost:3000</w:t>
            </w:r>
          </w:p>
        </w:tc>
      </w:tr>
    </w:tbl>
    <w:p w14:paraId="38D4748A">
      <w:pPr>
        <w:spacing w:after="0"/>
      </w:pPr>
    </w:p>
    <w:p w14:paraId="65ADE92E">
      <w:r>
        <w:rPr>
          <w:color w:val="263238"/>
          <w:sz w:val="21"/>
        </w:rPr>
        <w:t>Khách ngoài Internet không nên phải nhập:</w:t>
      </w:r>
    </w:p>
    <w:tbl>
      <w:tblPr>
        <w:tblStyle w:val="12"/>
        <w:tblW w:w="0" w:type="auto"/>
        <w:jc w:val="center"/>
        <w:tblLayout w:type="autofit"/>
        <w:tblCellMar>
          <w:top w:w="0" w:type="dxa"/>
          <w:left w:w="108" w:type="dxa"/>
          <w:bottom w:w="0" w:type="dxa"/>
          <w:right w:w="108" w:type="dxa"/>
        </w:tblCellMar>
      </w:tblPr>
      <w:tblGrid>
        <w:gridCol w:w="10086"/>
      </w:tblGrid>
      <w:tr w14:paraId="3474868B">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006C67EC">
            <w:pPr>
              <w:spacing w:before="100" w:after="100"/>
            </w:pPr>
            <w:r>
              <w:rPr>
                <w:rFonts w:ascii="Consolas" w:hAnsi="Consolas"/>
                <w:color w:val="EFF6FF"/>
                <w:sz w:val="18"/>
              </w:rPr>
              <w:t>abc.com:3000</w:t>
            </w:r>
          </w:p>
        </w:tc>
      </w:tr>
    </w:tbl>
    <w:p w14:paraId="63B0EDAE">
      <w:pPr>
        <w:spacing w:after="0"/>
      </w:pPr>
    </w:p>
    <w:p w14:paraId="1258547A">
      <w:r>
        <w:rPr>
          <w:color w:val="263238"/>
          <w:sz w:val="21"/>
        </w:rPr>
        <w:t>Nginx đứng phía trước và nhận:</w:t>
      </w:r>
    </w:p>
    <w:tbl>
      <w:tblPr>
        <w:tblStyle w:val="12"/>
        <w:tblW w:w="0" w:type="auto"/>
        <w:jc w:val="center"/>
        <w:tblLayout w:type="autofit"/>
        <w:tblCellMar>
          <w:top w:w="0" w:type="dxa"/>
          <w:left w:w="108" w:type="dxa"/>
          <w:bottom w:w="0" w:type="dxa"/>
          <w:right w:w="108" w:type="dxa"/>
        </w:tblCellMar>
      </w:tblPr>
      <w:tblGrid>
        <w:gridCol w:w="10086"/>
      </w:tblGrid>
      <w:tr w14:paraId="30EE3429">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57E18DBD">
            <w:pPr>
              <w:spacing w:before="100" w:after="100"/>
            </w:pPr>
            <w:r>
              <w:rPr>
                <w:rFonts w:ascii="Consolas" w:hAnsi="Consolas"/>
                <w:color w:val="EFF6FF"/>
                <w:sz w:val="18"/>
              </w:rPr>
              <w:t>abc.com</w:t>
            </w:r>
          </w:p>
        </w:tc>
      </w:tr>
    </w:tbl>
    <w:p w14:paraId="1D12DB08">
      <w:pPr>
        <w:spacing w:after="0"/>
      </w:pPr>
    </w:p>
    <w:p w14:paraId="453C4D4A">
      <w:r>
        <w:rPr>
          <w:color w:val="263238"/>
          <w:sz w:val="21"/>
        </w:rPr>
        <w:t>sau đó chuyển yêu cầu về:</w:t>
      </w:r>
    </w:p>
    <w:tbl>
      <w:tblPr>
        <w:tblStyle w:val="12"/>
        <w:tblW w:w="0" w:type="auto"/>
        <w:jc w:val="center"/>
        <w:tblLayout w:type="autofit"/>
        <w:tblCellMar>
          <w:top w:w="0" w:type="dxa"/>
          <w:left w:w="108" w:type="dxa"/>
          <w:bottom w:w="0" w:type="dxa"/>
          <w:right w:w="108" w:type="dxa"/>
        </w:tblCellMar>
      </w:tblPr>
      <w:tblGrid>
        <w:gridCol w:w="10086"/>
      </w:tblGrid>
      <w:tr w14:paraId="5D9B8B5F">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1301D40F">
            <w:pPr>
              <w:spacing w:before="100" w:after="100"/>
            </w:pPr>
            <w:r>
              <w:rPr>
                <w:rFonts w:ascii="Consolas" w:hAnsi="Consolas"/>
                <w:color w:val="EFF6FF"/>
                <w:sz w:val="18"/>
              </w:rPr>
              <w:t>localhost:3000</w:t>
            </w:r>
          </w:p>
        </w:tc>
      </w:tr>
    </w:tbl>
    <w:p w14:paraId="32A4ACF8">
      <w:pPr>
        <w:spacing w:after="0"/>
      </w:pPr>
    </w:p>
    <w:p w14:paraId="7D0620F6">
      <w:r>
        <w:rPr>
          <w:color w:val="263238"/>
          <w:sz w:val="21"/>
        </w:rPr>
        <w:t>Luồng:</w:t>
      </w:r>
    </w:p>
    <w:p w14:paraId="1E359227">
      <w:pPr>
        <w:jc w:val="center"/>
      </w:pPr>
      <w:r>
        <w:rPr>
          <w:b/>
          <w:color w:val="263238"/>
          <w:sz w:val="22"/>
        </w:rPr>
        <w:t>Khách</w:t>
      </w:r>
    </w:p>
    <w:tbl>
      <w:tblPr>
        <w:tblStyle w:val="12"/>
        <w:tblW w:w="0" w:type="auto"/>
        <w:jc w:val="center"/>
        <w:tblLayout w:type="autofit"/>
        <w:tblCellMar>
          <w:top w:w="0" w:type="dxa"/>
          <w:left w:w="108" w:type="dxa"/>
          <w:bottom w:w="0" w:type="dxa"/>
          <w:right w:w="108" w:type="dxa"/>
        </w:tblCellMar>
      </w:tblPr>
      <w:tblGrid>
        <w:gridCol w:w="10086"/>
      </w:tblGrid>
      <w:tr w14:paraId="12DD5610">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49582E78">
            <w:pPr>
              <w:spacing w:before="100" w:after="100"/>
            </w:pPr>
            <w:r>
              <w:rPr>
                <w:b/>
                <w:color w:val="167D95"/>
                <w:sz w:val="20"/>
              </w:rPr>
              <w:t xml:space="preserve">💡 CẦN NHỚ  </w:t>
            </w:r>
            <w:r>
              <w:rPr>
                <w:color w:val="334155"/>
                <w:sz w:val="20"/>
              </w:rPr>
              <w:t>→ abc.com</w:t>
            </w:r>
          </w:p>
        </w:tc>
      </w:tr>
      <w:tr w14:paraId="31B5C472">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7BE1266D">
            <w:pPr>
              <w:spacing w:before="100" w:after="100"/>
            </w:pPr>
            <w:r>
              <w:rPr>
                <w:b/>
                <w:color w:val="167D95"/>
                <w:sz w:val="20"/>
              </w:rPr>
              <w:t xml:space="preserve">💡 CẦN NHỚ  </w:t>
            </w:r>
            <w:r>
              <w:rPr>
                <w:color w:val="334155"/>
                <w:sz w:val="20"/>
              </w:rPr>
              <w:t>→ Nginx</w:t>
            </w:r>
          </w:p>
        </w:tc>
      </w:tr>
      <w:tr w14:paraId="292FC112">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09FFC041">
            <w:pPr>
              <w:spacing w:before="100" w:after="100"/>
            </w:pPr>
            <w:r>
              <w:rPr>
                <w:b/>
                <w:color w:val="167D95"/>
                <w:sz w:val="20"/>
              </w:rPr>
              <w:t xml:space="preserve">💡 CẦN NHỚ  </w:t>
            </w:r>
            <w:r>
              <w:rPr>
                <w:color w:val="334155"/>
                <w:sz w:val="20"/>
              </w:rPr>
              <w:t>→ App port 3000</w:t>
            </w:r>
          </w:p>
        </w:tc>
      </w:tr>
    </w:tbl>
    <w:p w14:paraId="10101C11">
      <w:pPr>
        <w:spacing w:before="600"/>
        <w:jc w:val="center"/>
      </w:pPr>
      <w:r>
        <w:rPr>
          <w:b/>
          <w:color w:val="167D95"/>
          <w:sz w:val="24"/>
        </w:rPr>
        <w:t>PHẦN IV</w:t>
      </w:r>
    </w:p>
    <w:p w14:paraId="101C3B09">
      <w:pPr>
        <w:jc w:val="center"/>
      </w:pPr>
      <w:r>
        <w:rPr>
          <w:b/>
          <w:color w:val="17324D"/>
          <w:sz w:val="44"/>
        </w:rPr>
        <w:t>DOMAIN, DNS, NGINX VÀ HTTPS</w:t>
      </w:r>
    </w:p>
    <w:p w14:paraId="76EB2E44">
      <w:pPr>
        <w:jc w:val="center"/>
      </w:pPr>
      <w:r>
        <w:rPr>
          <w:color w:val="E09F3E"/>
          <w:sz w:val="40"/>
        </w:rPr>
        <w:t>—</w:t>
      </w:r>
    </w:p>
    <w:p w14:paraId="16D3D209">
      <w:r>
        <w:br w:type="page"/>
      </w:r>
    </w:p>
    <w:p w14:paraId="2EB0B1A7">
      <w:pPr>
        <w:pStyle w:val="2"/>
        <w:keepNext/>
      </w:pPr>
      <w:r>
        <w:t>19. PHẦN QUAN TRỌNG — TRỎ DOMAIN VỀ HOSTING/VPS</w:t>
      </w:r>
    </w:p>
    <w:p w14:paraId="1D5C3451">
      <w:r>
        <w:rPr>
          <w:color w:val="263238"/>
          <w:sz w:val="21"/>
        </w:rPr>
        <w:t>Giả sử:</w:t>
      </w:r>
    </w:p>
    <w:p w14:paraId="78E0B4E4">
      <w:r>
        <w:rPr>
          <w:color w:val="263238"/>
          <w:sz w:val="21"/>
        </w:rPr>
        <w:t>Domain:</w:t>
      </w:r>
    </w:p>
    <w:tbl>
      <w:tblPr>
        <w:tblStyle w:val="12"/>
        <w:tblW w:w="0" w:type="auto"/>
        <w:jc w:val="center"/>
        <w:tblLayout w:type="autofit"/>
        <w:tblCellMar>
          <w:top w:w="0" w:type="dxa"/>
          <w:left w:w="108" w:type="dxa"/>
          <w:bottom w:w="0" w:type="dxa"/>
          <w:right w:w="108" w:type="dxa"/>
        </w:tblCellMar>
      </w:tblPr>
      <w:tblGrid>
        <w:gridCol w:w="10086"/>
      </w:tblGrid>
      <w:tr w14:paraId="777EE81F">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6609FB75">
            <w:pPr>
              <w:spacing w:before="100" w:after="100"/>
            </w:pPr>
            <w:r>
              <w:rPr>
                <w:rFonts w:ascii="Consolas" w:hAnsi="Consolas"/>
                <w:color w:val="EFF6FF"/>
                <w:sz w:val="18"/>
              </w:rPr>
              <w:t>abc.com</w:t>
            </w:r>
          </w:p>
        </w:tc>
      </w:tr>
    </w:tbl>
    <w:p w14:paraId="7B8A0077">
      <w:pPr>
        <w:spacing w:after="0"/>
      </w:pPr>
    </w:p>
    <w:p w14:paraId="128C5439">
      <w:r>
        <w:rPr>
          <w:color w:val="263238"/>
          <w:sz w:val="21"/>
        </w:rPr>
        <w:t>IP VPS:</w:t>
      </w:r>
    </w:p>
    <w:tbl>
      <w:tblPr>
        <w:tblStyle w:val="12"/>
        <w:tblW w:w="0" w:type="auto"/>
        <w:jc w:val="center"/>
        <w:tblLayout w:type="autofit"/>
        <w:tblCellMar>
          <w:top w:w="0" w:type="dxa"/>
          <w:left w:w="108" w:type="dxa"/>
          <w:bottom w:w="0" w:type="dxa"/>
          <w:right w:w="108" w:type="dxa"/>
        </w:tblCellMar>
      </w:tblPr>
      <w:tblGrid>
        <w:gridCol w:w="10086"/>
      </w:tblGrid>
      <w:tr w14:paraId="5DBA38CA">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10549C07">
            <w:pPr>
              <w:spacing w:before="100" w:after="100"/>
            </w:pPr>
            <w:r>
              <w:rPr>
                <w:rFonts w:ascii="Consolas" w:hAnsi="Consolas"/>
                <w:color w:val="EFF6FF"/>
                <w:sz w:val="18"/>
              </w:rPr>
              <w:t>123.45.67.89</w:t>
            </w:r>
          </w:p>
        </w:tc>
      </w:tr>
    </w:tbl>
    <w:p w14:paraId="12A7E148">
      <w:pPr>
        <w:spacing w:after="0"/>
      </w:pPr>
    </w:p>
    <w:p w14:paraId="11C2B128">
      <w:r>
        <w:rPr>
          <w:color w:val="263238"/>
          <w:sz w:val="21"/>
        </w:rPr>
        <w:t>Đăng nhập nơi đang quản lý domain.</w:t>
      </w:r>
    </w:p>
    <w:p w14:paraId="34B18E02">
      <w:r>
        <w:rPr>
          <w:color w:val="263238"/>
          <w:sz w:val="21"/>
        </w:rPr>
        <w:t>Tìm mục:</w:t>
      </w:r>
    </w:p>
    <w:p w14:paraId="6BA0F9EA">
      <w:pPr>
        <w:pStyle w:val="24"/>
      </w:pPr>
      <w:r>
        <w:rPr>
          <w:color w:val="263238"/>
          <w:sz w:val="20"/>
        </w:rPr>
        <w:t>DNS.</w:t>
      </w:r>
    </w:p>
    <w:p w14:paraId="6B33084A">
      <w:pPr>
        <w:pStyle w:val="24"/>
      </w:pPr>
      <w:r>
        <w:rPr>
          <w:color w:val="263238"/>
          <w:sz w:val="20"/>
        </w:rPr>
        <w:t>DNS Management.</w:t>
      </w:r>
    </w:p>
    <w:p w14:paraId="7D1524F3">
      <w:pPr>
        <w:pStyle w:val="24"/>
      </w:pPr>
      <w:r>
        <w:rPr>
          <w:color w:val="263238"/>
          <w:sz w:val="20"/>
        </w:rPr>
        <w:t>Manage DNS.</w:t>
      </w:r>
    </w:p>
    <w:p w14:paraId="5CB9DD3E">
      <w:pPr>
        <w:pStyle w:val="24"/>
      </w:pPr>
      <w:r>
        <w:rPr>
          <w:color w:val="263238"/>
          <w:sz w:val="20"/>
        </w:rPr>
        <w:t>DNS Records.</w:t>
      </w:r>
    </w:p>
    <w:p w14:paraId="7ED9F166">
      <w:pPr>
        <w:pStyle w:val="24"/>
      </w:pPr>
      <w:r>
        <w:rPr>
          <w:color w:val="263238"/>
          <w:sz w:val="20"/>
        </w:rPr>
        <w:t>Zone Editor.</w:t>
      </w:r>
    </w:p>
    <w:p w14:paraId="40F01046">
      <w:pPr>
        <w:pStyle w:val="2"/>
        <w:keepNext/>
      </w:pPr>
      <w:r>
        <w:t>20. DNS RECORD LÀ GÌ?</w:t>
      </w:r>
    </w:p>
    <w:p w14:paraId="30AE8932">
      <w:r>
        <w:rPr>
          <w:color w:val="263238"/>
          <w:sz w:val="21"/>
        </w:rPr>
        <w:t>DNS có nhiều loại record.</w:t>
      </w:r>
    </w:p>
    <w:p w14:paraId="36804B55">
      <w:r>
        <w:rPr>
          <w:color w:val="263238"/>
          <w:sz w:val="21"/>
        </w:rPr>
        <w:t>Người mới chỉ cần hiểu vài loại.</w:t>
      </w:r>
    </w:p>
    <w:p w14:paraId="69B2B35F">
      <w:pPr>
        <w:pStyle w:val="3"/>
        <w:keepNext/>
      </w:pPr>
      <w:r>
        <w:t>A Record</w:t>
      </w:r>
    </w:p>
    <w:p w14:paraId="24708EA8">
      <w:r>
        <w:rPr>
          <w:color w:val="263238"/>
          <w:sz w:val="21"/>
        </w:rPr>
        <w:t>Dùng để:</w:t>
      </w:r>
    </w:p>
    <w:tbl>
      <w:tblPr>
        <w:tblStyle w:val="12"/>
        <w:tblW w:w="0" w:type="auto"/>
        <w:jc w:val="center"/>
        <w:tblLayout w:type="autofit"/>
        <w:tblCellMar>
          <w:top w:w="0" w:type="dxa"/>
          <w:left w:w="108" w:type="dxa"/>
          <w:bottom w:w="0" w:type="dxa"/>
          <w:right w:w="108" w:type="dxa"/>
        </w:tblCellMar>
      </w:tblPr>
      <w:tblGrid>
        <w:gridCol w:w="10086"/>
      </w:tblGrid>
      <w:tr w14:paraId="2BA723AC">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58383B5A">
            <w:pPr>
              <w:spacing w:before="100" w:after="100"/>
            </w:pPr>
            <w:r>
              <w:rPr>
                <w:b/>
                <w:color w:val="167D95"/>
                <w:sz w:val="20"/>
              </w:rPr>
              <w:t xml:space="preserve">💡 CẦN NHỚ  </w:t>
            </w:r>
            <w:r>
              <w:rPr>
                <w:color w:val="334155"/>
                <w:sz w:val="20"/>
              </w:rPr>
              <w:t>Domain → IP</w:t>
            </w:r>
          </w:p>
        </w:tc>
      </w:tr>
    </w:tbl>
    <w:p w14:paraId="3E1E462D">
      <w:r>
        <w:rPr>
          <w:color w:val="263238"/>
          <w:sz w:val="21"/>
        </w:rPr>
        <w:t>Ví dụ:</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362"/>
        <w:gridCol w:w="3362"/>
      </w:tblGrid>
      <w:tr w14:paraId="4BEF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shd w:val="clear" w:color="auto" w:fill="17324D"/>
          </w:tcPr>
          <w:p w14:paraId="030826C5">
            <w:r>
              <w:rPr>
                <w:b/>
                <w:color w:val="FFFFFF"/>
                <w:sz w:val="19"/>
              </w:rPr>
              <w:t>Type</w:t>
            </w:r>
          </w:p>
        </w:tc>
        <w:tc>
          <w:tcPr>
            <w:tcW w:w="3362" w:type="dxa"/>
            <w:shd w:val="clear" w:color="auto" w:fill="17324D"/>
          </w:tcPr>
          <w:p w14:paraId="5C7DA63F">
            <w:r>
              <w:rPr>
                <w:b/>
                <w:color w:val="FFFFFF"/>
                <w:sz w:val="19"/>
              </w:rPr>
              <w:t>Name</w:t>
            </w:r>
          </w:p>
        </w:tc>
        <w:tc>
          <w:tcPr>
            <w:tcW w:w="3362" w:type="dxa"/>
            <w:shd w:val="clear" w:color="auto" w:fill="17324D"/>
          </w:tcPr>
          <w:p w14:paraId="62457745">
            <w:r>
              <w:rPr>
                <w:b/>
                <w:color w:val="FFFFFF"/>
                <w:sz w:val="19"/>
              </w:rPr>
              <w:t>Value</w:t>
            </w:r>
          </w:p>
        </w:tc>
      </w:tr>
      <w:tr w14:paraId="3614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tcPr>
          <w:p w14:paraId="321A11F5">
            <w:r>
              <w:rPr>
                <w:sz w:val="19"/>
              </w:rPr>
              <w:t>A</w:t>
            </w:r>
          </w:p>
        </w:tc>
        <w:tc>
          <w:tcPr>
            <w:tcW w:w="3362" w:type="dxa"/>
          </w:tcPr>
          <w:p w14:paraId="774A2CA9">
            <w:r>
              <w:rPr>
                <w:sz w:val="19"/>
              </w:rPr>
              <w:t>@</w:t>
            </w:r>
          </w:p>
        </w:tc>
        <w:tc>
          <w:tcPr>
            <w:tcW w:w="3362" w:type="dxa"/>
          </w:tcPr>
          <w:p w14:paraId="04C8EFE9">
            <w:r>
              <w:rPr>
                <w:sz w:val="19"/>
              </w:rPr>
              <w:t>123.45.67.89</w:t>
            </w:r>
          </w:p>
        </w:tc>
      </w:tr>
    </w:tbl>
    <w:p w14:paraId="3F3BA05D">
      <w:pPr>
        <w:spacing w:after="0"/>
      </w:pPr>
    </w:p>
    <w:p w14:paraId="1C0659BC">
      <w:r>
        <w:rPr>
          <w:color w:val="263238"/>
          <w:sz w:val="21"/>
        </w:rPr>
        <w:t>Điều này có nghĩa:</w:t>
      </w:r>
    </w:p>
    <w:tbl>
      <w:tblPr>
        <w:tblStyle w:val="12"/>
        <w:tblW w:w="0" w:type="auto"/>
        <w:jc w:val="center"/>
        <w:tblLayout w:type="autofit"/>
        <w:tblCellMar>
          <w:top w:w="0" w:type="dxa"/>
          <w:left w:w="108" w:type="dxa"/>
          <w:bottom w:w="0" w:type="dxa"/>
          <w:right w:w="108" w:type="dxa"/>
        </w:tblCellMar>
      </w:tblPr>
      <w:tblGrid>
        <w:gridCol w:w="10086"/>
      </w:tblGrid>
      <w:tr w14:paraId="33956491">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66F9E757">
            <w:pPr>
              <w:spacing w:before="100" w:after="100"/>
            </w:pPr>
            <w:r>
              <w:rPr>
                <w:rFonts w:ascii="Consolas" w:hAnsi="Consolas"/>
                <w:color w:val="EFF6FF"/>
                <w:sz w:val="18"/>
              </w:rPr>
              <w:t>abc.com</w:t>
            </w:r>
          </w:p>
        </w:tc>
      </w:tr>
    </w:tbl>
    <w:p w14:paraId="343DFE61">
      <w:pPr>
        <w:spacing w:after="0"/>
      </w:pPr>
    </w:p>
    <w:p w14:paraId="5720E047">
      <w:r>
        <w:rPr>
          <w:color w:val="263238"/>
          <w:sz w:val="21"/>
        </w:rPr>
        <w:t>sẽ trỏ về:</w:t>
      </w:r>
    </w:p>
    <w:tbl>
      <w:tblPr>
        <w:tblStyle w:val="12"/>
        <w:tblW w:w="0" w:type="auto"/>
        <w:jc w:val="center"/>
        <w:tblLayout w:type="autofit"/>
        <w:tblCellMar>
          <w:top w:w="0" w:type="dxa"/>
          <w:left w:w="108" w:type="dxa"/>
          <w:bottom w:w="0" w:type="dxa"/>
          <w:right w:w="108" w:type="dxa"/>
        </w:tblCellMar>
      </w:tblPr>
      <w:tblGrid>
        <w:gridCol w:w="10086"/>
      </w:tblGrid>
      <w:tr w14:paraId="0FEE1807">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73CA2745">
            <w:pPr>
              <w:spacing w:before="100" w:after="100"/>
            </w:pPr>
            <w:r>
              <w:rPr>
                <w:rFonts w:ascii="Consolas" w:hAnsi="Consolas"/>
                <w:color w:val="EFF6FF"/>
                <w:sz w:val="18"/>
              </w:rPr>
              <w:t>123.45.67.89</w:t>
            </w:r>
          </w:p>
        </w:tc>
      </w:tr>
    </w:tbl>
    <w:p w14:paraId="42A12292">
      <w:pPr>
        <w:spacing w:after="0"/>
      </w:pPr>
    </w:p>
    <w:p w14:paraId="23C7B51E">
      <w:pPr>
        <w:pStyle w:val="2"/>
        <w:keepNext/>
      </w:pPr>
      <w:r>
        <w:t>21. TRỎ WWW</w:t>
      </w:r>
    </w:p>
    <w:p w14:paraId="7359B732">
      <w:r>
        <w:rPr>
          <w:color w:val="263238"/>
          <w:sz w:val="21"/>
        </w:rPr>
        <w:t>Để:</w:t>
      </w:r>
    </w:p>
    <w:tbl>
      <w:tblPr>
        <w:tblStyle w:val="12"/>
        <w:tblW w:w="0" w:type="auto"/>
        <w:jc w:val="center"/>
        <w:tblLayout w:type="autofit"/>
        <w:tblCellMar>
          <w:top w:w="0" w:type="dxa"/>
          <w:left w:w="108" w:type="dxa"/>
          <w:bottom w:w="0" w:type="dxa"/>
          <w:right w:w="108" w:type="dxa"/>
        </w:tblCellMar>
      </w:tblPr>
      <w:tblGrid>
        <w:gridCol w:w="10086"/>
      </w:tblGrid>
      <w:tr w14:paraId="5D03413B">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70FC596F">
            <w:pPr>
              <w:spacing w:before="100" w:after="100"/>
            </w:pPr>
            <w:r>
              <w:rPr>
                <w:rFonts w:ascii="Consolas" w:hAnsi="Consolas"/>
                <w:color w:val="EFF6FF"/>
                <w:sz w:val="18"/>
              </w:rPr>
              <w:t>www.abc.com</w:t>
            </w:r>
          </w:p>
        </w:tc>
      </w:tr>
    </w:tbl>
    <w:p w14:paraId="507D45E2">
      <w:pPr>
        <w:spacing w:after="0"/>
      </w:pPr>
    </w:p>
    <w:p w14:paraId="4EDBC228">
      <w:r>
        <w:rPr>
          <w:color w:val="263238"/>
          <w:sz w:val="21"/>
        </w:rPr>
        <w:t>cũng chạy được, có thể tạo:</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362"/>
        <w:gridCol w:w="3362"/>
      </w:tblGrid>
      <w:tr w14:paraId="0BDB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shd w:val="clear" w:color="auto" w:fill="17324D"/>
          </w:tcPr>
          <w:p w14:paraId="21C4FDDA">
            <w:r>
              <w:rPr>
                <w:b/>
                <w:color w:val="FFFFFF"/>
                <w:sz w:val="19"/>
              </w:rPr>
              <w:t>Type</w:t>
            </w:r>
          </w:p>
        </w:tc>
        <w:tc>
          <w:tcPr>
            <w:tcW w:w="3362" w:type="dxa"/>
            <w:shd w:val="clear" w:color="auto" w:fill="17324D"/>
          </w:tcPr>
          <w:p w14:paraId="15647154">
            <w:r>
              <w:rPr>
                <w:b/>
                <w:color w:val="FFFFFF"/>
                <w:sz w:val="19"/>
              </w:rPr>
              <w:t>Name</w:t>
            </w:r>
          </w:p>
        </w:tc>
        <w:tc>
          <w:tcPr>
            <w:tcW w:w="3362" w:type="dxa"/>
            <w:shd w:val="clear" w:color="auto" w:fill="17324D"/>
          </w:tcPr>
          <w:p w14:paraId="3AC1D1C2">
            <w:r>
              <w:rPr>
                <w:b/>
                <w:color w:val="FFFFFF"/>
                <w:sz w:val="19"/>
              </w:rPr>
              <w:t>Value</w:t>
            </w:r>
          </w:p>
        </w:tc>
      </w:tr>
      <w:tr w14:paraId="4E62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tcPr>
          <w:p w14:paraId="5D40888B">
            <w:r>
              <w:rPr>
                <w:sz w:val="19"/>
              </w:rPr>
              <w:t>A</w:t>
            </w:r>
          </w:p>
        </w:tc>
        <w:tc>
          <w:tcPr>
            <w:tcW w:w="3362" w:type="dxa"/>
          </w:tcPr>
          <w:p w14:paraId="12DCF58A">
            <w:r>
              <w:rPr>
                <w:sz w:val="19"/>
              </w:rPr>
              <w:t>www</w:t>
            </w:r>
          </w:p>
        </w:tc>
        <w:tc>
          <w:tcPr>
            <w:tcW w:w="3362" w:type="dxa"/>
          </w:tcPr>
          <w:p w14:paraId="275C8009">
            <w:r>
              <w:rPr>
                <w:sz w:val="19"/>
              </w:rPr>
              <w:t>123.45.67.89</w:t>
            </w:r>
          </w:p>
        </w:tc>
      </w:tr>
    </w:tbl>
    <w:p w14:paraId="787CED87">
      <w:pPr>
        <w:spacing w:after="0"/>
      </w:pPr>
    </w:p>
    <w:p w14:paraId="5ACF0614">
      <w:r>
        <w:rPr>
          <w:color w:val="263238"/>
          <w:sz w:val="21"/>
        </w:rPr>
        <w:t>Hoặc:</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362"/>
        <w:gridCol w:w="3362"/>
      </w:tblGrid>
      <w:tr w14:paraId="6B9F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shd w:val="clear" w:color="auto" w:fill="17324D"/>
          </w:tcPr>
          <w:p w14:paraId="132B6775">
            <w:r>
              <w:rPr>
                <w:b/>
                <w:color w:val="FFFFFF"/>
                <w:sz w:val="19"/>
              </w:rPr>
              <w:t>Type</w:t>
            </w:r>
          </w:p>
        </w:tc>
        <w:tc>
          <w:tcPr>
            <w:tcW w:w="3362" w:type="dxa"/>
            <w:shd w:val="clear" w:color="auto" w:fill="17324D"/>
          </w:tcPr>
          <w:p w14:paraId="3F84B6D6">
            <w:r>
              <w:rPr>
                <w:b/>
                <w:color w:val="FFFFFF"/>
                <w:sz w:val="19"/>
              </w:rPr>
              <w:t>Name</w:t>
            </w:r>
          </w:p>
        </w:tc>
        <w:tc>
          <w:tcPr>
            <w:tcW w:w="3362" w:type="dxa"/>
            <w:shd w:val="clear" w:color="auto" w:fill="17324D"/>
          </w:tcPr>
          <w:p w14:paraId="204DD483">
            <w:r>
              <w:rPr>
                <w:b/>
                <w:color w:val="FFFFFF"/>
                <w:sz w:val="19"/>
              </w:rPr>
              <w:t>Value</w:t>
            </w:r>
          </w:p>
        </w:tc>
      </w:tr>
      <w:tr w14:paraId="0C4E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tcPr>
          <w:p w14:paraId="39219704">
            <w:r>
              <w:rPr>
                <w:sz w:val="19"/>
              </w:rPr>
              <w:t>CNAME</w:t>
            </w:r>
          </w:p>
        </w:tc>
        <w:tc>
          <w:tcPr>
            <w:tcW w:w="3362" w:type="dxa"/>
          </w:tcPr>
          <w:p w14:paraId="30D06B8D">
            <w:r>
              <w:rPr>
                <w:sz w:val="19"/>
              </w:rPr>
              <w:t>www</w:t>
            </w:r>
          </w:p>
        </w:tc>
        <w:tc>
          <w:tcPr>
            <w:tcW w:w="3362" w:type="dxa"/>
          </w:tcPr>
          <w:p w14:paraId="3A74421B">
            <w:r>
              <w:rPr>
                <w:sz w:val="19"/>
              </w:rPr>
              <w:t>abc.com</w:t>
            </w:r>
          </w:p>
        </w:tc>
      </w:tr>
    </w:tbl>
    <w:p w14:paraId="3B165167">
      <w:pPr>
        <w:spacing w:after="0"/>
      </w:pPr>
    </w:p>
    <w:p w14:paraId="5B9C533A">
      <w:pPr>
        <w:pStyle w:val="2"/>
        <w:keepNext/>
      </w:pPr>
      <w:r>
        <w:t>22. TRỎ SUBDOMAIN</w:t>
      </w:r>
    </w:p>
    <w:p w14:paraId="2B70E4E9">
      <w:r>
        <w:rPr>
          <w:color w:val="263238"/>
          <w:sz w:val="21"/>
        </w:rPr>
        <w:t>Giả sử muốn:</w:t>
      </w:r>
    </w:p>
    <w:tbl>
      <w:tblPr>
        <w:tblStyle w:val="12"/>
        <w:tblW w:w="0" w:type="auto"/>
        <w:jc w:val="center"/>
        <w:tblLayout w:type="autofit"/>
        <w:tblCellMar>
          <w:top w:w="0" w:type="dxa"/>
          <w:left w:w="108" w:type="dxa"/>
          <w:bottom w:w="0" w:type="dxa"/>
          <w:right w:w="108" w:type="dxa"/>
        </w:tblCellMar>
      </w:tblPr>
      <w:tblGrid>
        <w:gridCol w:w="10086"/>
      </w:tblGrid>
      <w:tr w14:paraId="75BB39BF">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689CC6D6">
            <w:pPr>
              <w:spacing w:before="100" w:after="100"/>
            </w:pPr>
            <w:r>
              <w:rPr>
                <w:rFonts w:ascii="Consolas" w:hAnsi="Consolas"/>
                <w:color w:val="EFF6FF"/>
                <w:sz w:val="18"/>
              </w:rPr>
              <w:t>chat.abc.com</w:t>
            </w:r>
          </w:p>
        </w:tc>
      </w:tr>
    </w:tbl>
    <w:p w14:paraId="78EC69E4">
      <w:pPr>
        <w:spacing w:after="0"/>
      </w:pPr>
    </w:p>
    <w:p w14:paraId="19320311">
      <w:r>
        <w:rPr>
          <w:color w:val="263238"/>
          <w:sz w:val="21"/>
        </w:rPr>
        <w:t>trỏ về cùng VPS.</w:t>
      </w:r>
    </w:p>
    <w:p w14:paraId="30BFB57B">
      <w:r>
        <w:rPr>
          <w:color w:val="263238"/>
          <w:sz w:val="21"/>
        </w:rPr>
        <w:t>Tạo:</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362"/>
        <w:gridCol w:w="3362"/>
      </w:tblGrid>
      <w:tr w14:paraId="7304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shd w:val="clear" w:color="auto" w:fill="17324D"/>
          </w:tcPr>
          <w:p w14:paraId="16DE94A8">
            <w:r>
              <w:rPr>
                <w:b/>
                <w:color w:val="FFFFFF"/>
                <w:sz w:val="19"/>
              </w:rPr>
              <w:t>Type</w:t>
            </w:r>
          </w:p>
        </w:tc>
        <w:tc>
          <w:tcPr>
            <w:tcW w:w="3362" w:type="dxa"/>
            <w:shd w:val="clear" w:color="auto" w:fill="17324D"/>
          </w:tcPr>
          <w:p w14:paraId="770F6A26">
            <w:r>
              <w:rPr>
                <w:b/>
                <w:color w:val="FFFFFF"/>
                <w:sz w:val="19"/>
              </w:rPr>
              <w:t>Name</w:t>
            </w:r>
          </w:p>
        </w:tc>
        <w:tc>
          <w:tcPr>
            <w:tcW w:w="3362" w:type="dxa"/>
            <w:shd w:val="clear" w:color="auto" w:fill="17324D"/>
          </w:tcPr>
          <w:p w14:paraId="73BB817E">
            <w:r>
              <w:rPr>
                <w:b/>
                <w:color w:val="FFFFFF"/>
                <w:sz w:val="19"/>
              </w:rPr>
              <w:t>Value</w:t>
            </w:r>
          </w:p>
        </w:tc>
      </w:tr>
      <w:tr w14:paraId="5F60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tcPr>
          <w:p w14:paraId="21114254">
            <w:r>
              <w:rPr>
                <w:sz w:val="19"/>
              </w:rPr>
              <w:t>A</w:t>
            </w:r>
          </w:p>
        </w:tc>
        <w:tc>
          <w:tcPr>
            <w:tcW w:w="3362" w:type="dxa"/>
          </w:tcPr>
          <w:p w14:paraId="51C44ED7">
            <w:r>
              <w:rPr>
                <w:sz w:val="19"/>
              </w:rPr>
              <w:t>chat</w:t>
            </w:r>
          </w:p>
        </w:tc>
        <w:tc>
          <w:tcPr>
            <w:tcW w:w="3362" w:type="dxa"/>
          </w:tcPr>
          <w:p w14:paraId="2969C43B">
            <w:r>
              <w:rPr>
                <w:sz w:val="19"/>
              </w:rPr>
              <w:t>123.45.67.89</w:t>
            </w:r>
          </w:p>
        </w:tc>
      </w:tr>
    </w:tbl>
    <w:p w14:paraId="5E3BBC8A">
      <w:pPr>
        <w:spacing w:after="0"/>
      </w:pPr>
    </w:p>
    <w:p w14:paraId="0966130D">
      <w:r>
        <w:rPr>
          <w:color w:val="263238"/>
          <w:sz w:val="21"/>
        </w:rPr>
        <w:t>Muốn:</w:t>
      </w:r>
    </w:p>
    <w:tbl>
      <w:tblPr>
        <w:tblStyle w:val="12"/>
        <w:tblW w:w="0" w:type="auto"/>
        <w:jc w:val="center"/>
        <w:tblLayout w:type="autofit"/>
        <w:tblCellMar>
          <w:top w:w="0" w:type="dxa"/>
          <w:left w:w="108" w:type="dxa"/>
          <w:bottom w:w="0" w:type="dxa"/>
          <w:right w:w="108" w:type="dxa"/>
        </w:tblCellMar>
      </w:tblPr>
      <w:tblGrid>
        <w:gridCol w:w="10086"/>
      </w:tblGrid>
      <w:tr w14:paraId="78A2CD16">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3FB4D026">
            <w:pPr>
              <w:spacing w:before="100" w:after="100"/>
            </w:pPr>
            <w:r>
              <w:rPr>
                <w:rFonts w:ascii="Consolas" w:hAnsi="Consolas"/>
                <w:color w:val="EFF6FF"/>
                <w:sz w:val="18"/>
              </w:rPr>
              <w:t>download.abc.com</w:t>
            </w:r>
          </w:p>
        </w:tc>
      </w:tr>
    </w:tbl>
    <w:p w14:paraId="5BE0ADDA">
      <w:pPr>
        <w:spacing w:after="0"/>
      </w:pPr>
    </w:p>
    <w:p w14:paraId="14BB5B31">
      <w:r>
        <w:rPr>
          <w:color w:val="263238"/>
          <w:sz w:val="21"/>
        </w:rPr>
        <w:t>tạo:</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362"/>
        <w:gridCol w:w="3362"/>
      </w:tblGrid>
      <w:tr w14:paraId="03C2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shd w:val="clear" w:color="auto" w:fill="17324D"/>
          </w:tcPr>
          <w:p w14:paraId="1B1012FF">
            <w:r>
              <w:rPr>
                <w:b/>
                <w:color w:val="FFFFFF"/>
                <w:sz w:val="19"/>
              </w:rPr>
              <w:t>Type</w:t>
            </w:r>
          </w:p>
        </w:tc>
        <w:tc>
          <w:tcPr>
            <w:tcW w:w="3362" w:type="dxa"/>
            <w:shd w:val="clear" w:color="auto" w:fill="17324D"/>
          </w:tcPr>
          <w:p w14:paraId="424828CE">
            <w:r>
              <w:rPr>
                <w:b/>
                <w:color w:val="FFFFFF"/>
                <w:sz w:val="19"/>
              </w:rPr>
              <w:t>Name</w:t>
            </w:r>
          </w:p>
        </w:tc>
        <w:tc>
          <w:tcPr>
            <w:tcW w:w="3362" w:type="dxa"/>
            <w:shd w:val="clear" w:color="auto" w:fill="17324D"/>
          </w:tcPr>
          <w:p w14:paraId="182DCFB4">
            <w:r>
              <w:rPr>
                <w:b/>
                <w:color w:val="FFFFFF"/>
                <w:sz w:val="19"/>
              </w:rPr>
              <w:t>Value</w:t>
            </w:r>
          </w:p>
        </w:tc>
      </w:tr>
      <w:tr w14:paraId="55A7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2" w:type="dxa"/>
          </w:tcPr>
          <w:p w14:paraId="10DED243">
            <w:r>
              <w:rPr>
                <w:sz w:val="19"/>
              </w:rPr>
              <w:t>A</w:t>
            </w:r>
          </w:p>
        </w:tc>
        <w:tc>
          <w:tcPr>
            <w:tcW w:w="3362" w:type="dxa"/>
          </w:tcPr>
          <w:p w14:paraId="2119A3D0">
            <w:r>
              <w:rPr>
                <w:sz w:val="19"/>
              </w:rPr>
              <w:t>download</w:t>
            </w:r>
          </w:p>
        </w:tc>
        <w:tc>
          <w:tcPr>
            <w:tcW w:w="3362" w:type="dxa"/>
          </w:tcPr>
          <w:p w14:paraId="1D08D988">
            <w:r>
              <w:rPr>
                <w:sz w:val="19"/>
              </w:rPr>
              <w:t>123.45.67.89</w:t>
            </w:r>
          </w:p>
        </w:tc>
      </w:tr>
    </w:tbl>
    <w:p w14:paraId="463377C0">
      <w:pPr>
        <w:spacing w:after="0"/>
      </w:pPr>
    </w:p>
    <w:p w14:paraId="6434A963">
      <w:r>
        <w:rPr>
          <w:color w:val="263238"/>
          <w:sz w:val="21"/>
        </w:rPr>
        <w:t>Một VPS có thể chạy nhiều website.</w:t>
      </w:r>
    </w:p>
    <w:p w14:paraId="30A3F926">
      <w:pPr>
        <w:pStyle w:val="2"/>
        <w:keepNext/>
      </w:pPr>
      <w:r>
        <w:t>23. TẠI SAO CÙNG MỘT IP MÀ CHẠY ĐƯỢC NHIỀU WEBSITE?</w:t>
      </w:r>
    </w:p>
    <w:p w14:paraId="06780285">
      <w:r>
        <w:rPr>
          <w:color w:val="263238"/>
          <w:sz w:val="21"/>
        </w:rPr>
        <w:t>Ví dụ cùng IP:</w:t>
      </w:r>
    </w:p>
    <w:tbl>
      <w:tblPr>
        <w:tblStyle w:val="12"/>
        <w:tblW w:w="0" w:type="auto"/>
        <w:jc w:val="center"/>
        <w:tblLayout w:type="autofit"/>
        <w:tblCellMar>
          <w:top w:w="0" w:type="dxa"/>
          <w:left w:w="108" w:type="dxa"/>
          <w:bottom w:w="0" w:type="dxa"/>
          <w:right w:w="108" w:type="dxa"/>
        </w:tblCellMar>
      </w:tblPr>
      <w:tblGrid>
        <w:gridCol w:w="10086"/>
      </w:tblGrid>
      <w:tr w14:paraId="1ACE5C70">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486BBDFC">
            <w:pPr>
              <w:spacing w:before="100" w:after="100"/>
            </w:pPr>
            <w:r>
              <w:rPr>
                <w:rFonts w:ascii="Consolas" w:hAnsi="Consolas"/>
                <w:color w:val="EFF6FF"/>
                <w:sz w:val="18"/>
              </w:rPr>
              <w:t>123.45.67.89</w:t>
            </w:r>
          </w:p>
        </w:tc>
      </w:tr>
    </w:tbl>
    <w:p w14:paraId="64B7D856">
      <w:pPr>
        <w:spacing w:after="0"/>
      </w:pPr>
    </w:p>
    <w:p w14:paraId="5E948884">
      <w:r>
        <w:rPr>
          <w:color w:val="263238"/>
          <w:sz w:val="21"/>
        </w:rPr>
        <w:t>nhưng có:</w:t>
      </w:r>
    </w:p>
    <w:tbl>
      <w:tblPr>
        <w:tblStyle w:val="12"/>
        <w:tblW w:w="0" w:type="auto"/>
        <w:jc w:val="center"/>
        <w:tblLayout w:type="autofit"/>
        <w:tblCellMar>
          <w:top w:w="0" w:type="dxa"/>
          <w:left w:w="108" w:type="dxa"/>
          <w:bottom w:w="0" w:type="dxa"/>
          <w:right w:w="108" w:type="dxa"/>
        </w:tblCellMar>
      </w:tblPr>
      <w:tblGrid>
        <w:gridCol w:w="10086"/>
      </w:tblGrid>
      <w:tr w14:paraId="74D37064">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72ABE0D2">
            <w:pPr>
              <w:spacing w:before="100" w:after="100"/>
            </w:pPr>
            <w:r>
              <w:rPr>
                <w:rFonts w:ascii="Consolas" w:hAnsi="Consolas"/>
                <w:color w:val="EFF6FF"/>
                <w:sz w:val="18"/>
              </w:rPr>
              <w:t>abc.com</w:t>
            </w:r>
            <w:r>
              <w:rPr>
                <w:rFonts w:ascii="Consolas" w:hAnsi="Consolas"/>
                <w:color w:val="EFF6FF"/>
                <w:sz w:val="18"/>
              </w:rPr>
              <w:br w:type="textWrapping"/>
            </w:r>
            <w:r>
              <w:rPr>
                <w:rFonts w:ascii="Consolas" w:hAnsi="Consolas"/>
                <w:color w:val="EFF6FF"/>
                <w:sz w:val="18"/>
              </w:rPr>
              <w:t>chat.abc.com</w:t>
            </w:r>
            <w:r>
              <w:rPr>
                <w:rFonts w:ascii="Consolas" w:hAnsi="Consolas"/>
                <w:color w:val="EFF6FF"/>
                <w:sz w:val="18"/>
              </w:rPr>
              <w:br w:type="textWrapping"/>
            </w:r>
            <w:r>
              <w:rPr>
                <w:rFonts w:ascii="Consolas" w:hAnsi="Consolas"/>
                <w:color w:val="EFF6FF"/>
                <w:sz w:val="18"/>
              </w:rPr>
              <w:t>download.abc.com</w:t>
            </w:r>
            <w:r>
              <w:rPr>
                <w:rFonts w:ascii="Consolas" w:hAnsi="Consolas"/>
                <w:color w:val="EFF6FF"/>
                <w:sz w:val="18"/>
              </w:rPr>
              <w:br w:type="textWrapping"/>
            </w:r>
            <w:r>
              <w:rPr>
                <w:rFonts w:ascii="Consolas" w:hAnsi="Consolas"/>
                <w:color w:val="EFF6FF"/>
                <w:sz w:val="18"/>
              </w:rPr>
              <w:t>app.abc.com</w:t>
            </w:r>
          </w:p>
        </w:tc>
      </w:tr>
    </w:tbl>
    <w:p w14:paraId="0BFDB8A8">
      <w:pPr>
        <w:spacing w:after="0"/>
      </w:pPr>
    </w:p>
    <w:p w14:paraId="46A0F0D8">
      <w:r>
        <w:rPr>
          <w:color w:val="263238"/>
          <w:sz w:val="21"/>
        </w:rPr>
        <w:t>Nginx đọc domain mà khách đang truy cập và chuyển đến đúng ứng dụng.</w:t>
      </w:r>
    </w:p>
    <w:p w14:paraId="5DB9A0A5">
      <w:r>
        <w:rPr>
          <w:color w:val="263238"/>
          <w:sz w:val="21"/>
        </w:rPr>
        <w:t>Ví dụ:</w:t>
      </w:r>
    </w:p>
    <w:tbl>
      <w:tblPr>
        <w:tblStyle w:val="12"/>
        <w:tblW w:w="0" w:type="auto"/>
        <w:jc w:val="center"/>
        <w:tblLayout w:type="autofit"/>
        <w:tblCellMar>
          <w:top w:w="0" w:type="dxa"/>
          <w:left w:w="108" w:type="dxa"/>
          <w:bottom w:w="0" w:type="dxa"/>
          <w:right w:w="108" w:type="dxa"/>
        </w:tblCellMar>
      </w:tblPr>
      <w:tblGrid>
        <w:gridCol w:w="10086"/>
      </w:tblGrid>
      <w:tr w14:paraId="31C868B1">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34229B20">
            <w:pPr>
              <w:spacing w:before="100" w:after="100"/>
            </w:pPr>
            <w:r>
              <w:rPr>
                <w:rFonts w:ascii="Consolas" w:hAnsi="Consolas"/>
                <w:color w:val="EFF6FF"/>
                <w:sz w:val="18"/>
              </w:rPr>
              <w:t>abc.com</w:t>
            </w:r>
            <w:r>
              <w:rPr>
                <w:rFonts w:ascii="Consolas" w:hAnsi="Consolas"/>
                <w:color w:val="EFF6FF"/>
                <w:sz w:val="18"/>
              </w:rPr>
              <w:br w:type="textWrapping"/>
            </w:r>
            <w:r>
              <w:rPr>
                <w:rFonts w:ascii="Consolas" w:hAnsi="Consolas"/>
                <w:color w:val="EFF6FF"/>
                <w:sz w:val="18"/>
              </w:rPr>
              <w:t>→ port 3000</w:t>
            </w:r>
            <w:r>
              <w:rPr>
                <w:rFonts w:ascii="Consolas" w:hAnsi="Consolas"/>
                <w:color w:val="EFF6FF"/>
                <w:sz w:val="18"/>
              </w:rPr>
              <w:br w:type="textWrapping"/>
            </w:r>
            <w:r>
              <w:rPr>
                <w:rFonts w:ascii="Consolas" w:hAnsi="Consolas"/>
                <w:color w:val="EFF6FF"/>
                <w:sz w:val="18"/>
              </w:rPr>
              <w:br w:type="textWrapping"/>
            </w:r>
            <w:r>
              <w:rPr>
                <w:rFonts w:ascii="Consolas" w:hAnsi="Consolas"/>
                <w:color w:val="EFF6FF"/>
                <w:sz w:val="18"/>
              </w:rPr>
              <w:t>chat.abc.com</w:t>
            </w:r>
            <w:r>
              <w:rPr>
                <w:rFonts w:ascii="Consolas" w:hAnsi="Consolas"/>
                <w:color w:val="EFF6FF"/>
                <w:sz w:val="18"/>
              </w:rPr>
              <w:br w:type="textWrapping"/>
            </w:r>
            <w:r>
              <w:rPr>
                <w:rFonts w:ascii="Consolas" w:hAnsi="Consolas"/>
                <w:color w:val="EFF6FF"/>
                <w:sz w:val="18"/>
              </w:rPr>
              <w:t>→ port 3001</w:t>
            </w:r>
            <w:r>
              <w:rPr>
                <w:rFonts w:ascii="Consolas" w:hAnsi="Consolas"/>
                <w:color w:val="EFF6FF"/>
                <w:sz w:val="18"/>
              </w:rPr>
              <w:br w:type="textWrapping"/>
            </w:r>
            <w:r>
              <w:rPr>
                <w:rFonts w:ascii="Consolas" w:hAnsi="Consolas"/>
                <w:color w:val="EFF6FF"/>
                <w:sz w:val="18"/>
              </w:rPr>
              <w:br w:type="textWrapping"/>
            </w:r>
            <w:r>
              <w:rPr>
                <w:rFonts w:ascii="Consolas" w:hAnsi="Consolas"/>
                <w:color w:val="EFF6FF"/>
                <w:sz w:val="18"/>
              </w:rPr>
              <w:t>download.abc.com</w:t>
            </w:r>
            <w:r>
              <w:rPr>
                <w:rFonts w:ascii="Consolas" w:hAnsi="Consolas"/>
                <w:color w:val="EFF6FF"/>
                <w:sz w:val="18"/>
              </w:rPr>
              <w:br w:type="textWrapping"/>
            </w:r>
            <w:r>
              <w:rPr>
                <w:rFonts w:ascii="Consolas" w:hAnsi="Consolas"/>
                <w:color w:val="EFF6FF"/>
                <w:sz w:val="18"/>
              </w:rPr>
              <w:t>→ port 3002</w:t>
            </w:r>
          </w:p>
        </w:tc>
      </w:tr>
    </w:tbl>
    <w:p w14:paraId="08D89A9A">
      <w:pPr>
        <w:spacing w:after="0"/>
      </w:pPr>
    </w:p>
    <w:p w14:paraId="77EA3945">
      <w:r>
        <w:rPr>
          <w:color w:val="263238"/>
          <w:sz w:val="21"/>
        </w:rPr>
        <w:t xml:space="preserve">Do đó </w:t>
      </w:r>
      <w:r>
        <w:rPr>
          <w:b/>
          <w:color w:val="263238"/>
          <w:sz w:val="21"/>
        </w:rPr>
        <w:t>không phải mỗi website cần một VPS riêng</w:t>
      </w:r>
      <w:r>
        <w:rPr>
          <w:color w:val="263238"/>
          <w:sz w:val="21"/>
        </w:rPr>
        <w:t>.</w:t>
      </w:r>
    </w:p>
    <w:p w14:paraId="0BD7335C">
      <w:pPr>
        <w:pStyle w:val="2"/>
        <w:keepNext/>
      </w:pPr>
      <w:r>
        <w:t>24. CẤU HÌNH NGINX CHO DOMAIN</w:t>
      </w:r>
    </w:p>
    <w:p w14:paraId="3CE75E71">
      <w:r>
        <w:rPr>
          <w:color w:val="263238"/>
          <w:sz w:val="21"/>
        </w:rPr>
        <w:t>Ví dụ website chạy port:</w:t>
      </w:r>
    </w:p>
    <w:tbl>
      <w:tblPr>
        <w:tblStyle w:val="12"/>
        <w:tblW w:w="0" w:type="auto"/>
        <w:jc w:val="center"/>
        <w:tblLayout w:type="autofit"/>
        <w:tblCellMar>
          <w:top w:w="0" w:type="dxa"/>
          <w:left w:w="108" w:type="dxa"/>
          <w:bottom w:w="0" w:type="dxa"/>
          <w:right w:w="108" w:type="dxa"/>
        </w:tblCellMar>
      </w:tblPr>
      <w:tblGrid>
        <w:gridCol w:w="10086"/>
      </w:tblGrid>
      <w:tr w14:paraId="734DA9FF">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437A2957">
            <w:pPr>
              <w:spacing w:before="100" w:after="100"/>
            </w:pPr>
            <w:r>
              <w:rPr>
                <w:rFonts w:ascii="Consolas" w:hAnsi="Consolas"/>
                <w:color w:val="EFF6FF"/>
                <w:sz w:val="18"/>
              </w:rPr>
              <w:t>3000</w:t>
            </w:r>
          </w:p>
        </w:tc>
      </w:tr>
    </w:tbl>
    <w:p w14:paraId="1B53CFFF">
      <w:pPr>
        <w:spacing w:after="0"/>
      </w:pPr>
    </w:p>
    <w:p w14:paraId="74E207FD">
      <w:r>
        <w:rPr>
          <w:color w:val="263238"/>
          <w:sz w:val="21"/>
        </w:rPr>
        <w:t>Domain:</w:t>
      </w:r>
    </w:p>
    <w:tbl>
      <w:tblPr>
        <w:tblStyle w:val="12"/>
        <w:tblW w:w="0" w:type="auto"/>
        <w:jc w:val="center"/>
        <w:tblLayout w:type="autofit"/>
        <w:tblCellMar>
          <w:top w:w="0" w:type="dxa"/>
          <w:left w:w="108" w:type="dxa"/>
          <w:bottom w:w="0" w:type="dxa"/>
          <w:right w:w="108" w:type="dxa"/>
        </w:tblCellMar>
      </w:tblPr>
      <w:tblGrid>
        <w:gridCol w:w="10086"/>
      </w:tblGrid>
      <w:tr w14:paraId="19909DCE">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2C21DB24">
            <w:pPr>
              <w:spacing w:before="100" w:after="100"/>
            </w:pPr>
            <w:r>
              <w:rPr>
                <w:rFonts w:ascii="Consolas" w:hAnsi="Consolas"/>
                <w:color w:val="EFF6FF"/>
                <w:sz w:val="18"/>
              </w:rPr>
              <w:t>abc.com</w:t>
            </w:r>
          </w:p>
        </w:tc>
      </w:tr>
    </w:tbl>
    <w:p w14:paraId="16B1962C">
      <w:pPr>
        <w:spacing w:after="0"/>
      </w:pPr>
    </w:p>
    <w:p w14:paraId="2EB8F7C8">
      <w:r>
        <w:rPr>
          <w:color w:val="263238"/>
          <w:sz w:val="21"/>
        </w:rPr>
        <w:t>Cấu hình logic:</w:t>
      </w:r>
    </w:p>
    <w:tbl>
      <w:tblPr>
        <w:tblStyle w:val="12"/>
        <w:tblW w:w="0" w:type="auto"/>
        <w:jc w:val="center"/>
        <w:tblLayout w:type="autofit"/>
        <w:tblCellMar>
          <w:top w:w="0" w:type="dxa"/>
          <w:left w:w="108" w:type="dxa"/>
          <w:bottom w:w="0" w:type="dxa"/>
          <w:right w:w="108" w:type="dxa"/>
        </w:tblCellMar>
      </w:tblPr>
      <w:tblGrid>
        <w:gridCol w:w="10086"/>
      </w:tblGrid>
      <w:tr w14:paraId="3DB0DD21">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174CB32D">
            <w:pPr>
              <w:spacing w:before="100" w:after="100"/>
            </w:pPr>
            <w:r>
              <w:rPr>
                <w:rFonts w:ascii="Consolas" w:hAnsi="Consolas"/>
                <w:color w:val="EFF6FF"/>
                <w:sz w:val="18"/>
              </w:rPr>
              <w:t>server {</w:t>
            </w:r>
            <w:r>
              <w:rPr>
                <w:rFonts w:ascii="Consolas" w:hAnsi="Consolas"/>
                <w:color w:val="EFF6FF"/>
                <w:sz w:val="18"/>
              </w:rPr>
              <w:br w:type="textWrapping"/>
            </w:r>
            <w:r>
              <w:rPr>
                <w:rFonts w:ascii="Consolas" w:hAnsi="Consolas"/>
                <w:color w:val="EFF6FF"/>
                <w:sz w:val="18"/>
              </w:rPr>
              <w:t xml:space="preserve">    listen 80;</w:t>
            </w:r>
            <w:r>
              <w:rPr>
                <w:rFonts w:ascii="Consolas" w:hAnsi="Consolas"/>
                <w:color w:val="EFF6FF"/>
                <w:sz w:val="18"/>
              </w:rPr>
              <w:br w:type="textWrapping"/>
            </w:r>
            <w:r>
              <w:rPr>
                <w:rFonts w:ascii="Consolas" w:hAnsi="Consolas"/>
                <w:color w:val="EFF6FF"/>
                <w:sz w:val="18"/>
              </w:rPr>
              <w:t xml:space="preserve">    server_name abc.com www.abc.com;</w:t>
            </w:r>
            <w:r>
              <w:rPr>
                <w:rFonts w:ascii="Consolas" w:hAnsi="Consolas"/>
                <w:color w:val="EFF6FF"/>
                <w:sz w:val="18"/>
              </w:rPr>
              <w:br w:type="textWrapping"/>
            </w:r>
            <w:r>
              <w:rPr>
                <w:rFonts w:ascii="Consolas" w:hAnsi="Consolas"/>
                <w:color w:val="EFF6FF"/>
                <w:sz w:val="18"/>
              </w:rPr>
              <w:br w:type="textWrapping"/>
            </w:r>
            <w:r>
              <w:rPr>
                <w:rFonts w:ascii="Consolas" w:hAnsi="Consolas"/>
                <w:color w:val="EFF6FF"/>
                <w:sz w:val="18"/>
              </w:rPr>
              <w:t xml:space="preserve">    location / {</w:t>
            </w:r>
            <w:r>
              <w:rPr>
                <w:rFonts w:ascii="Consolas" w:hAnsi="Consolas"/>
                <w:color w:val="EFF6FF"/>
                <w:sz w:val="18"/>
              </w:rPr>
              <w:br w:type="textWrapping"/>
            </w:r>
            <w:r>
              <w:rPr>
                <w:rFonts w:ascii="Consolas" w:hAnsi="Consolas"/>
                <w:color w:val="EFF6FF"/>
                <w:sz w:val="18"/>
              </w:rPr>
              <w:t xml:space="preserve">        proxy_pass http://127.0.0.1:3000;</w:t>
            </w:r>
            <w:r>
              <w:rPr>
                <w:rFonts w:ascii="Consolas" w:hAnsi="Consolas"/>
                <w:color w:val="EFF6FF"/>
                <w:sz w:val="18"/>
              </w:rPr>
              <w:br w:type="textWrapping"/>
            </w:r>
            <w:r>
              <w:rPr>
                <w:rFonts w:ascii="Consolas" w:hAnsi="Consolas"/>
                <w:color w:val="EFF6FF"/>
                <w:sz w:val="18"/>
              </w:rPr>
              <w:t xml:space="preserve">    }</w:t>
            </w:r>
            <w:r>
              <w:rPr>
                <w:rFonts w:ascii="Consolas" w:hAnsi="Consolas"/>
                <w:color w:val="EFF6FF"/>
                <w:sz w:val="18"/>
              </w:rPr>
              <w:br w:type="textWrapping"/>
            </w:r>
            <w:r>
              <w:rPr>
                <w:rFonts w:ascii="Consolas" w:hAnsi="Consolas"/>
                <w:color w:val="EFF6FF"/>
                <w:sz w:val="18"/>
              </w:rPr>
              <w:t>}</w:t>
            </w:r>
          </w:p>
        </w:tc>
      </w:tr>
    </w:tbl>
    <w:p w14:paraId="268EE2DC">
      <w:pPr>
        <w:spacing w:after="0"/>
      </w:pPr>
    </w:p>
    <w:p w14:paraId="607AA874">
      <w:r>
        <w:rPr>
          <w:color w:val="263238"/>
          <w:sz w:val="21"/>
        </w:rPr>
        <w:t>Ý nghĩa:</w:t>
      </w:r>
    </w:p>
    <w:p w14:paraId="220AB370">
      <w:r>
        <w:rPr>
          <w:color w:val="263238"/>
          <w:sz w:val="21"/>
        </w:rPr>
        <w:t>Khi có người truy cập:</w:t>
      </w:r>
    </w:p>
    <w:tbl>
      <w:tblPr>
        <w:tblStyle w:val="12"/>
        <w:tblW w:w="0" w:type="auto"/>
        <w:jc w:val="center"/>
        <w:tblLayout w:type="autofit"/>
        <w:tblCellMar>
          <w:top w:w="0" w:type="dxa"/>
          <w:left w:w="108" w:type="dxa"/>
          <w:bottom w:w="0" w:type="dxa"/>
          <w:right w:w="108" w:type="dxa"/>
        </w:tblCellMar>
      </w:tblPr>
      <w:tblGrid>
        <w:gridCol w:w="10086"/>
      </w:tblGrid>
      <w:tr w14:paraId="377D1035">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1EBAE1A8">
            <w:pPr>
              <w:spacing w:before="100" w:after="100"/>
            </w:pPr>
            <w:r>
              <w:rPr>
                <w:rFonts w:ascii="Consolas" w:hAnsi="Consolas"/>
                <w:color w:val="EFF6FF"/>
                <w:sz w:val="18"/>
              </w:rPr>
              <w:t>abc.com</w:t>
            </w:r>
          </w:p>
        </w:tc>
      </w:tr>
    </w:tbl>
    <w:p w14:paraId="24B1BDD4">
      <w:pPr>
        <w:spacing w:after="0"/>
      </w:pPr>
    </w:p>
    <w:p w14:paraId="4961CE5A">
      <w:r>
        <w:rPr>
          <w:color w:val="263238"/>
          <w:sz w:val="21"/>
        </w:rPr>
        <w:t>Nginx chuyển họ vào:</w:t>
      </w:r>
    </w:p>
    <w:tbl>
      <w:tblPr>
        <w:tblStyle w:val="12"/>
        <w:tblW w:w="0" w:type="auto"/>
        <w:jc w:val="center"/>
        <w:tblLayout w:type="autofit"/>
        <w:tblCellMar>
          <w:top w:w="0" w:type="dxa"/>
          <w:left w:w="108" w:type="dxa"/>
          <w:bottom w:w="0" w:type="dxa"/>
          <w:right w:w="108" w:type="dxa"/>
        </w:tblCellMar>
      </w:tblPr>
      <w:tblGrid>
        <w:gridCol w:w="10086"/>
      </w:tblGrid>
      <w:tr w14:paraId="42A63355">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1966E844">
            <w:pPr>
              <w:spacing w:before="100" w:after="100"/>
            </w:pPr>
            <w:r>
              <w:rPr>
                <w:rFonts w:ascii="Consolas" w:hAnsi="Consolas"/>
                <w:color w:val="EFF6FF"/>
                <w:sz w:val="18"/>
              </w:rPr>
              <w:t>127.0.0.1:3000</w:t>
            </w:r>
          </w:p>
        </w:tc>
      </w:tr>
    </w:tbl>
    <w:p w14:paraId="1F1E03B6">
      <w:pPr>
        <w:spacing w:after="0"/>
      </w:pPr>
    </w:p>
    <w:p w14:paraId="2BC52B56">
      <w:r>
        <w:rPr>
          <w:color w:val="263238"/>
          <w:sz w:val="21"/>
        </w:rPr>
        <w:t>Người mới không nhất thiết phải tự viết.</w:t>
      </w:r>
    </w:p>
    <w:p w14:paraId="3EC8444C">
      <w:r>
        <w:rPr>
          <w:color w:val="263238"/>
          <w:sz w:val="21"/>
        </w:rPr>
        <w:t>Có thể yêu cầu AI tạo file Nginx.</w:t>
      </w:r>
    </w:p>
    <w:p w14:paraId="15939FE1">
      <w:pPr>
        <w:pStyle w:val="2"/>
        <w:keepNext/>
      </w:pPr>
      <w:r>
        <w:t>25. DNS CÓ HIỆU LỰC NGAY KHÔNG?</w:t>
      </w:r>
    </w:p>
    <w:p w14:paraId="59EE820C">
      <w:r>
        <w:rPr>
          <w:color w:val="263238"/>
          <w:sz w:val="21"/>
        </w:rPr>
        <w:t>Không phải lúc nào cũng ngay lập tức.</w:t>
      </w:r>
    </w:p>
    <w:p w14:paraId="355BCF49">
      <w:r>
        <w:rPr>
          <w:color w:val="263238"/>
          <w:sz w:val="21"/>
        </w:rPr>
        <w:t>Sau khi chỉnh DNS có thể cần thời gian để hệ thống Internet cập nhật.</w:t>
      </w:r>
    </w:p>
    <w:p w14:paraId="751D8D2F">
      <w:r>
        <w:rPr>
          <w:color w:val="263238"/>
          <w:sz w:val="21"/>
        </w:rPr>
        <w:t>Có trường hợp vài phút.</w:t>
      </w:r>
    </w:p>
    <w:p w14:paraId="4C4F4C4D">
      <w:r>
        <w:rPr>
          <w:color w:val="263238"/>
          <w:sz w:val="21"/>
        </w:rPr>
        <w:t>Có trường hợp lâu hơn.</w:t>
      </w:r>
    </w:p>
    <w:p w14:paraId="3876C4AC">
      <w:r>
        <w:rPr>
          <w:color w:val="263238"/>
          <w:sz w:val="21"/>
        </w:rPr>
        <w:t>Vì vậy đừng sửa DNS liên tục nếu mới thay record.</w:t>
      </w:r>
    </w:p>
    <w:p w14:paraId="373A162D">
      <w:pPr>
        <w:pStyle w:val="2"/>
        <w:keepNext/>
      </w:pPr>
      <w:r>
        <w:t>26. BẬT HTTPS</w:t>
      </w:r>
    </w:p>
    <w:p w14:paraId="75620906">
      <w:r>
        <w:rPr>
          <w:color w:val="263238"/>
          <w:sz w:val="21"/>
        </w:rPr>
        <w:t>Website chuyên nghiệp nên chạy:</w:t>
      </w:r>
    </w:p>
    <w:tbl>
      <w:tblPr>
        <w:tblStyle w:val="12"/>
        <w:tblW w:w="0" w:type="auto"/>
        <w:jc w:val="center"/>
        <w:tblLayout w:type="autofit"/>
        <w:tblCellMar>
          <w:top w:w="0" w:type="dxa"/>
          <w:left w:w="108" w:type="dxa"/>
          <w:bottom w:w="0" w:type="dxa"/>
          <w:right w:w="108" w:type="dxa"/>
        </w:tblCellMar>
      </w:tblPr>
      <w:tblGrid>
        <w:gridCol w:w="10086"/>
      </w:tblGrid>
      <w:tr w14:paraId="50DC3376">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776FF56E">
            <w:pPr>
              <w:spacing w:before="100" w:after="100"/>
            </w:pPr>
            <w:r>
              <w:rPr>
                <w:rFonts w:ascii="Consolas" w:hAnsi="Consolas"/>
                <w:color w:val="EFF6FF"/>
                <w:sz w:val="18"/>
              </w:rPr>
              <w:t>https://abc.com</w:t>
            </w:r>
          </w:p>
        </w:tc>
      </w:tr>
    </w:tbl>
    <w:p w14:paraId="5966711D">
      <w:pPr>
        <w:spacing w:after="0"/>
      </w:pPr>
    </w:p>
    <w:p w14:paraId="37DD052F">
      <w:r>
        <w:rPr>
          <w:color w:val="263238"/>
          <w:sz w:val="21"/>
        </w:rPr>
        <w:t>không phải:</w:t>
      </w:r>
    </w:p>
    <w:tbl>
      <w:tblPr>
        <w:tblStyle w:val="12"/>
        <w:tblW w:w="0" w:type="auto"/>
        <w:jc w:val="center"/>
        <w:tblLayout w:type="autofit"/>
        <w:tblCellMar>
          <w:top w:w="0" w:type="dxa"/>
          <w:left w:w="108" w:type="dxa"/>
          <w:bottom w:w="0" w:type="dxa"/>
          <w:right w:w="108" w:type="dxa"/>
        </w:tblCellMar>
      </w:tblPr>
      <w:tblGrid>
        <w:gridCol w:w="10086"/>
      </w:tblGrid>
      <w:tr w14:paraId="78B89A31">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26C1E64A">
            <w:pPr>
              <w:spacing w:before="100" w:after="100"/>
            </w:pPr>
            <w:r>
              <w:rPr>
                <w:rFonts w:ascii="Consolas" w:hAnsi="Consolas"/>
                <w:color w:val="EFF6FF"/>
                <w:sz w:val="18"/>
              </w:rPr>
              <w:t>http://abc.com</w:t>
            </w:r>
          </w:p>
        </w:tc>
      </w:tr>
    </w:tbl>
    <w:p w14:paraId="7113D226">
      <w:pPr>
        <w:spacing w:after="0"/>
      </w:pPr>
    </w:p>
    <w:p w14:paraId="798CEDD1">
      <w:r>
        <w:rPr>
          <w:color w:val="263238"/>
          <w:sz w:val="21"/>
        </w:rPr>
        <w:t>HTTPS giúp:</w:t>
      </w:r>
    </w:p>
    <w:p w14:paraId="1D290309">
      <w:pPr>
        <w:pStyle w:val="24"/>
      </w:pPr>
      <w:r>
        <w:rPr>
          <w:color w:val="263238"/>
          <w:sz w:val="20"/>
        </w:rPr>
        <w:t>Mã hóa dữ liệu.</w:t>
      </w:r>
    </w:p>
    <w:p w14:paraId="5CEC3C8C">
      <w:pPr>
        <w:pStyle w:val="24"/>
      </w:pPr>
      <w:r>
        <w:rPr>
          <w:color w:val="263238"/>
          <w:sz w:val="20"/>
        </w:rPr>
        <w:t>Tăng độ tin cậy.</w:t>
      </w:r>
    </w:p>
    <w:p w14:paraId="5E4798DF">
      <w:pPr>
        <w:pStyle w:val="24"/>
      </w:pPr>
      <w:r>
        <w:rPr>
          <w:color w:val="263238"/>
          <w:sz w:val="20"/>
        </w:rPr>
        <w:t>Trình duyệt hiển thị kết nối an toàn.</w:t>
      </w:r>
    </w:p>
    <w:p w14:paraId="2FC99556">
      <w:pPr>
        <w:pStyle w:val="24"/>
      </w:pPr>
      <w:r>
        <w:rPr>
          <w:color w:val="263238"/>
          <w:sz w:val="20"/>
        </w:rPr>
        <w:t>Hỗ trợ SEO.</w:t>
      </w:r>
    </w:p>
    <w:p w14:paraId="4EA2012E">
      <w:pPr>
        <w:pStyle w:val="24"/>
      </w:pPr>
      <w:r>
        <w:rPr>
          <w:color w:val="263238"/>
          <w:sz w:val="20"/>
        </w:rPr>
        <w:t>Một số tính năng trình duyệt yêu cầu HTTPS.</w:t>
      </w:r>
    </w:p>
    <w:p w14:paraId="558E79F4">
      <w:pPr>
        <w:pStyle w:val="2"/>
        <w:keepNext/>
      </w:pPr>
      <w:r>
        <w:t>27. SSL LÀ GÌ?</w:t>
      </w:r>
    </w:p>
    <w:p w14:paraId="3966D2B7">
      <w:r>
        <w:rPr>
          <w:color w:val="263238"/>
          <w:sz w:val="21"/>
        </w:rPr>
        <w:t>SSL certificate là chứng chỉ bảo mật để website chạy HTTPS.</w:t>
      </w:r>
    </w:p>
    <w:p w14:paraId="418F3B2D">
      <w:r>
        <w:rPr>
          <w:color w:val="263238"/>
          <w:sz w:val="21"/>
        </w:rPr>
        <w:t>Có thể dùng Let's Encrypt miễn phí.</w:t>
      </w:r>
    </w:p>
    <w:p w14:paraId="05AD177B">
      <w:r>
        <w:rPr>
          <w:color w:val="263238"/>
          <w:sz w:val="21"/>
        </w:rPr>
        <w:t>Trên server Ubuntu sử dụng Nginx thường có thể dùng Certbot.</w:t>
      </w:r>
    </w:p>
    <w:p w14:paraId="41436039">
      <w:r>
        <w:rPr>
          <w:color w:val="263238"/>
          <w:sz w:val="21"/>
        </w:rPr>
        <w:t>Ví dụ:</w:t>
      </w:r>
    </w:p>
    <w:tbl>
      <w:tblPr>
        <w:tblStyle w:val="12"/>
        <w:tblW w:w="0" w:type="auto"/>
        <w:jc w:val="center"/>
        <w:tblLayout w:type="autofit"/>
        <w:tblCellMar>
          <w:top w:w="0" w:type="dxa"/>
          <w:left w:w="108" w:type="dxa"/>
          <w:bottom w:w="0" w:type="dxa"/>
          <w:right w:w="108" w:type="dxa"/>
        </w:tblCellMar>
      </w:tblPr>
      <w:tblGrid>
        <w:gridCol w:w="10086"/>
      </w:tblGrid>
      <w:tr w14:paraId="60EBD7BA">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0610A997">
            <w:pPr>
              <w:spacing w:before="100" w:after="100"/>
            </w:pPr>
            <w:r>
              <w:rPr>
                <w:rFonts w:ascii="Consolas" w:hAnsi="Consolas"/>
                <w:color w:val="EFF6FF"/>
                <w:sz w:val="18"/>
              </w:rPr>
              <w:t>certbot --nginx -d abc.com -d www.abc.com</w:t>
            </w:r>
          </w:p>
        </w:tc>
      </w:tr>
    </w:tbl>
    <w:p w14:paraId="52C2B543">
      <w:pPr>
        <w:spacing w:after="0"/>
      </w:pPr>
    </w:p>
    <w:p w14:paraId="053DB468">
      <w:r>
        <w:rPr>
          <w:color w:val="263238"/>
          <w:sz w:val="21"/>
        </w:rPr>
        <w:t>Sau khi thành công:</w:t>
      </w:r>
    </w:p>
    <w:tbl>
      <w:tblPr>
        <w:tblStyle w:val="12"/>
        <w:tblW w:w="0" w:type="auto"/>
        <w:jc w:val="center"/>
        <w:tblLayout w:type="autofit"/>
        <w:tblCellMar>
          <w:top w:w="0" w:type="dxa"/>
          <w:left w:w="108" w:type="dxa"/>
          <w:bottom w:w="0" w:type="dxa"/>
          <w:right w:w="108" w:type="dxa"/>
        </w:tblCellMar>
      </w:tblPr>
      <w:tblGrid>
        <w:gridCol w:w="10086"/>
      </w:tblGrid>
      <w:tr w14:paraId="75DB3661">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4D71DCA3">
            <w:pPr>
              <w:spacing w:before="100" w:after="100"/>
            </w:pPr>
            <w:r>
              <w:rPr>
                <w:rFonts w:ascii="Consolas" w:hAnsi="Consolas"/>
                <w:color w:val="EFF6FF"/>
                <w:sz w:val="18"/>
              </w:rPr>
              <w:t>https://abc.com</w:t>
            </w:r>
          </w:p>
        </w:tc>
      </w:tr>
    </w:tbl>
    <w:p w14:paraId="0165EC57">
      <w:pPr>
        <w:spacing w:after="0"/>
      </w:pPr>
    </w:p>
    <w:p w14:paraId="5E354FE8">
      <w:r>
        <w:rPr>
          <w:color w:val="263238"/>
          <w:sz w:val="21"/>
        </w:rPr>
        <w:t>sẽ hoạt động.</w:t>
      </w:r>
    </w:p>
    <w:p w14:paraId="50E033F8">
      <w:pPr>
        <w:pStyle w:val="2"/>
        <w:keepNext/>
      </w:pPr>
      <w:r>
        <w:t>28. NẾU DÙNG CLOUDFLARE</w:t>
      </w:r>
    </w:p>
    <w:p w14:paraId="42D0927B">
      <w:r>
        <w:rPr>
          <w:color w:val="263238"/>
          <w:sz w:val="21"/>
        </w:rPr>
        <w:t>Cloudflare có thể đứng giữa khách và VPS.</w:t>
      </w:r>
    </w:p>
    <w:p w14:paraId="7150B015">
      <w:r>
        <w:rPr>
          <w:color w:val="263238"/>
          <w:sz w:val="21"/>
        </w:rPr>
        <w:t>Luồng:</w:t>
      </w:r>
    </w:p>
    <w:p w14:paraId="7B86A29A">
      <w:pPr>
        <w:jc w:val="center"/>
      </w:pPr>
      <w:r>
        <w:rPr>
          <w:b/>
          <w:color w:val="263238"/>
          <w:sz w:val="22"/>
        </w:rPr>
        <w:t>Khách</w:t>
      </w:r>
    </w:p>
    <w:tbl>
      <w:tblPr>
        <w:tblStyle w:val="12"/>
        <w:tblW w:w="0" w:type="auto"/>
        <w:jc w:val="center"/>
        <w:tblLayout w:type="autofit"/>
        <w:tblCellMar>
          <w:top w:w="0" w:type="dxa"/>
          <w:left w:w="108" w:type="dxa"/>
          <w:bottom w:w="0" w:type="dxa"/>
          <w:right w:w="108" w:type="dxa"/>
        </w:tblCellMar>
      </w:tblPr>
      <w:tblGrid>
        <w:gridCol w:w="10086"/>
      </w:tblGrid>
      <w:tr w14:paraId="38A12305">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77FEF20A">
            <w:pPr>
              <w:spacing w:before="100" w:after="100"/>
            </w:pPr>
            <w:r>
              <w:rPr>
                <w:b/>
                <w:color w:val="167D95"/>
                <w:sz w:val="20"/>
              </w:rPr>
              <w:t xml:space="preserve">💡 CẦN NHỚ  </w:t>
            </w:r>
            <w:r>
              <w:rPr>
                <w:color w:val="334155"/>
                <w:sz w:val="20"/>
              </w:rPr>
              <w:t>→ Cloudflare</w:t>
            </w:r>
          </w:p>
        </w:tc>
      </w:tr>
      <w:tr w14:paraId="51C0F6F7">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1376A765">
            <w:pPr>
              <w:spacing w:before="100" w:after="100"/>
            </w:pPr>
            <w:r>
              <w:rPr>
                <w:b/>
                <w:color w:val="167D95"/>
                <w:sz w:val="20"/>
              </w:rPr>
              <w:t xml:space="preserve">💡 CẦN NHỚ  </w:t>
            </w:r>
            <w:r>
              <w:rPr>
                <w:color w:val="334155"/>
                <w:sz w:val="20"/>
              </w:rPr>
              <w:t>→ VPS</w:t>
            </w:r>
          </w:p>
        </w:tc>
      </w:tr>
    </w:tbl>
    <w:p w14:paraId="4D00AD9F">
      <w:r>
        <w:rPr>
          <w:color w:val="263238"/>
          <w:sz w:val="21"/>
        </w:rPr>
        <w:t>Cloudflare có thể hỗ trợ:</w:t>
      </w:r>
    </w:p>
    <w:p w14:paraId="26A67E07">
      <w:pPr>
        <w:pStyle w:val="24"/>
      </w:pPr>
      <w:r>
        <w:rPr>
          <w:color w:val="263238"/>
          <w:sz w:val="20"/>
        </w:rPr>
        <w:t>DNS.</w:t>
      </w:r>
    </w:p>
    <w:p w14:paraId="5E85AE99">
      <w:pPr>
        <w:pStyle w:val="24"/>
      </w:pPr>
      <w:r>
        <w:rPr>
          <w:color w:val="263238"/>
          <w:sz w:val="20"/>
        </w:rPr>
        <w:t>CDN.</w:t>
      </w:r>
    </w:p>
    <w:p w14:paraId="3F2164DD">
      <w:pPr>
        <w:pStyle w:val="24"/>
      </w:pPr>
      <w:r>
        <w:rPr>
          <w:color w:val="263238"/>
          <w:sz w:val="20"/>
        </w:rPr>
        <w:t>Cache.</w:t>
      </w:r>
    </w:p>
    <w:p w14:paraId="63F62D94">
      <w:pPr>
        <w:pStyle w:val="24"/>
      </w:pPr>
      <w:r>
        <w:rPr>
          <w:color w:val="263238"/>
          <w:sz w:val="20"/>
        </w:rPr>
        <w:t>SSL.</w:t>
      </w:r>
    </w:p>
    <w:p w14:paraId="156D625F">
      <w:pPr>
        <w:pStyle w:val="24"/>
      </w:pPr>
      <w:r>
        <w:rPr>
          <w:color w:val="263238"/>
          <w:sz w:val="20"/>
        </w:rPr>
        <w:t>Chống một số dạng tấn công.</w:t>
      </w:r>
    </w:p>
    <w:p w14:paraId="59879771">
      <w:pPr>
        <w:pStyle w:val="24"/>
      </w:pPr>
      <w:r>
        <w:rPr>
          <w:color w:val="263238"/>
          <w:sz w:val="20"/>
        </w:rPr>
        <w:t>Ẩn IP origin trong nhiều tình huống.</w:t>
      </w:r>
    </w:p>
    <w:p w14:paraId="4173F662">
      <w:pPr>
        <w:pStyle w:val="24"/>
      </w:pPr>
      <w:r>
        <w:rPr>
          <w:color w:val="263238"/>
          <w:sz w:val="20"/>
        </w:rPr>
        <w:t>Tăng tốc phân phối nội dung.</w:t>
      </w:r>
    </w:p>
    <w:p w14:paraId="5C30A307">
      <w:pPr>
        <w:pStyle w:val="2"/>
        <w:keepNext/>
      </w:pPr>
      <w:r>
        <w:t>29. CẤU TRÚC HOÀN CHỈNH</w:t>
      </w:r>
    </w:p>
    <w:p w14:paraId="31BDD2B4">
      <w:pPr>
        <w:jc w:val="center"/>
      </w:pPr>
      <w:r>
        <w:drawing>
          <wp:inline distT="0" distB="0" distL="114300" distR="114300">
            <wp:extent cx="5943600" cy="149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5943600" cy="1499233"/>
                    </a:xfrm>
                    <a:prstGeom prst="rect">
                      <a:avLst/>
                    </a:prstGeom>
                  </pic:spPr>
                </pic:pic>
              </a:graphicData>
            </a:graphic>
          </wp:inline>
        </w:drawing>
      </w:r>
    </w:p>
    <w:p w14:paraId="24D53B57">
      <w:pPr>
        <w:spacing w:after="200"/>
        <w:jc w:val="center"/>
      </w:pPr>
      <w:r>
        <w:rPr>
          <w:i/>
          <w:color w:val="64748B"/>
          <w:sz w:val="18"/>
        </w:rPr>
        <w:t>Công thức hạ tầng cần nhớ khi website đã lên Internet</w:t>
      </w:r>
    </w:p>
    <w:p w14:paraId="7A2815C6">
      <w:r>
        <w:rPr>
          <w:color w:val="263238"/>
          <w:sz w:val="21"/>
        </w:rPr>
        <w:t>Một website AI hiện đại thường hoạt động như sau:</w:t>
      </w:r>
    </w:p>
    <w:tbl>
      <w:tblPr>
        <w:tblStyle w:val="12"/>
        <w:tblW w:w="0" w:type="auto"/>
        <w:jc w:val="center"/>
        <w:tblLayout w:type="autofit"/>
        <w:tblCellMar>
          <w:top w:w="0" w:type="dxa"/>
          <w:left w:w="108" w:type="dxa"/>
          <w:bottom w:w="0" w:type="dxa"/>
          <w:right w:w="108" w:type="dxa"/>
        </w:tblCellMar>
      </w:tblPr>
      <w:tblGrid>
        <w:gridCol w:w="10086"/>
      </w:tblGrid>
      <w:tr w14:paraId="30A096EE">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4F850653">
            <w:pPr>
              <w:spacing w:before="100" w:after="100"/>
            </w:pPr>
            <w:r>
              <w:rPr>
                <w:rFonts w:ascii="Consolas" w:hAnsi="Consolas"/>
                <w:color w:val="EFF6FF"/>
                <w:sz w:val="18"/>
              </w:rPr>
              <w:t>NGƯỜI DÙNG</w:t>
            </w:r>
            <w:r>
              <w:rPr>
                <w:rFonts w:ascii="Consolas" w:hAnsi="Consolas"/>
                <w:color w:val="EFF6FF"/>
                <w:sz w:val="18"/>
              </w:rPr>
              <w:br w:type="textWrapping"/>
            </w:r>
            <w:r>
              <w:rPr>
                <w:rFonts w:ascii="Consolas" w:hAnsi="Consolas"/>
                <w:color w:val="EFF6FF"/>
                <w:sz w:val="18"/>
              </w:rPr>
              <w:t xml:space="preserve">     ↓</w:t>
            </w:r>
            <w:r>
              <w:rPr>
                <w:rFonts w:ascii="Consolas" w:hAnsi="Consolas"/>
                <w:color w:val="EFF6FF"/>
                <w:sz w:val="18"/>
              </w:rPr>
              <w:br w:type="textWrapping"/>
            </w:r>
            <w:r>
              <w:rPr>
                <w:rFonts w:ascii="Consolas" w:hAnsi="Consolas"/>
                <w:color w:val="EFF6FF"/>
                <w:sz w:val="18"/>
              </w:rPr>
              <w:t xml:space="preserve"> DOMAIN</w:t>
            </w:r>
            <w:r>
              <w:rPr>
                <w:rFonts w:ascii="Consolas" w:hAnsi="Consolas"/>
                <w:color w:val="EFF6FF"/>
                <w:sz w:val="18"/>
              </w:rPr>
              <w:br w:type="textWrapping"/>
            </w:r>
            <w:r>
              <w:rPr>
                <w:rFonts w:ascii="Consolas" w:hAnsi="Consolas"/>
                <w:color w:val="EFF6FF"/>
                <w:sz w:val="18"/>
              </w:rPr>
              <w:t xml:space="preserve">     ↓</w:t>
            </w:r>
            <w:r>
              <w:rPr>
                <w:rFonts w:ascii="Consolas" w:hAnsi="Consolas"/>
                <w:color w:val="EFF6FF"/>
                <w:sz w:val="18"/>
              </w:rPr>
              <w:br w:type="textWrapping"/>
            </w:r>
            <w:r>
              <w:rPr>
                <w:rFonts w:ascii="Consolas" w:hAnsi="Consolas"/>
                <w:color w:val="EFF6FF"/>
                <w:sz w:val="18"/>
              </w:rPr>
              <w:t xml:space="preserve"> DNS / CLOUDFLARE</w:t>
            </w:r>
            <w:r>
              <w:rPr>
                <w:rFonts w:ascii="Consolas" w:hAnsi="Consolas"/>
                <w:color w:val="EFF6FF"/>
                <w:sz w:val="18"/>
              </w:rPr>
              <w:br w:type="textWrapping"/>
            </w:r>
            <w:r>
              <w:rPr>
                <w:rFonts w:ascii="Consolas" w:hAnsi="Consolas"/>
                <w:color w:val="EFF6FF"/>
                <w:sz w:val="18"/>
              </w:rPr>
              <w:t xml:space="preserve">     ↓</w:t>
            </w:r>
            <w:r>
              <w:rPr>
                <w:rFonts w:ascii="Consolas" w:hAnsi="Consolas"/>
                <w:color w:val="EFF6FF"/>
                <w:sz w:val="18"/>
              </w:rPr>
              <w:br w:type="textWrapping"/>
            </w:r>
            <w:r>
              <w:rPr>
                <w:rFonts w:ascii="Consolas" w:hAnsi="Consolas"/>
                <w:color w:val="EFF6FF"/>
                <w:sz w:val="18"/>
              </w:rPr>
              <w:t xml:space="preserve"> VPS</w:t>
            </w:r>
            <w:r>
              <w:rPr>
                <w:rFonts w:ascii="Consolas" w:hAnsi="Consolas"/>
                <w:color w:val="EFF6FF"/>
                <w:sz w:val="18"/>
              </w:rPr>
              <w:br w:type="textWrapping"/>
            </w:r>
            <w:r>
              <w:rPr>
                <w:rFonts w:ascii="Consolas" w:hAnsi="Consolas"/>
                <w:color w:val="EFF6FF"/>
                <w:sz w:val="18"/>
              </w:rPr>
              <w:t xml:space="preserve">     ↓</w:t>
            </w:r>
            <w:r>
              <w:rPr>
                <w:rFonts w:ascii="Consolas" w:hAnsi="Consolas"/>
                <w:color w:val="EFF6FF"/>
                <w:sz w:val="18"/>
              </w:rPr>
              <w:br w:type="textWrapping"/>
            </w:r>
            <w:r>
              <w:rPr>
                <w:rFonts w:ascii="Consolas" w:hAnsi="Consolas"/>
                <w:color w:val="EFF6FF"/>
                <w:sz w:val="18"/>
              </w:rPr>
              <w:t xml:space="preserve"> NGINX</w:t>
            </w:r>
            <w:r>
              <w:rPr>
                <w:rFonts w:ascii="Consolas" w:hAnsi="Consolas"/>
                <w:color w:val="EFF6FF"/>
                <w:sz w:val="18"/>
              </w:rPr>
              <w:br w:type="textWrapping"/>
            </w:r>
            <w:r>
              <w:rPr>
                <w:rFonts w:ascii="Consolas" w:hAnsi="Consolas"/>
                <w:color w:val="EFF6FF"/>
                <w:sz w:val="18"/>
              </w:rPr>
              <w:t xml:space="preserve">     ↓</w:t>
            </w:r>
            <w:r>
              <w:rPr>
                <w:rFonts w:ascii="Consolas" w:hAnsi="Consolas"/>
                <w:color w:val="EFF6FF"/>
                <w:sz w:val="18"/>
              </w:rPr>
              <w:br w:type="textWrapping"/>
            </w:r>
            <w:r>
              <w:rPr>
                <w:rFonts w:ascii="Consolas" w:hAnsi="Consolas"/>
                <w:color w:val="EFF6FF"/>
                <w:sz w:val="18"/>
              </w:rPr>
              <w:t xml:space="preserve"> WEBSITE / BACKEND</w:t>
            </w:r>
            <w:r>
              <w:rPr>
                <w:rFonts w:ascii="Consolas" w:hAnsi="Consolas"/>
                <w:color w:val="EFF6FF"/>
                <w:sz w:val="18"/>
              </w:rPr>
              <w:br w:type="textWrapping"/>
            </w:r>
            <w:r>
              <w:rPr>
                <w:rFonts w:ascii="Consolas" w:hAnsi="Consolas"/>
                <w:color w:val="EFF6FF"/>
                <w:sz w:val="18"/>
              </w:rPr>
              <w:t xml:space="preserve">     ↓</w:t>
            </w:r>
            <w:r>
              <w:rPr>
                <w:rFonts w:ascii="Consolas" w:hAnsi="Consolas"/>
                <w:color w:val="EFF6FF"/>
                <w:sz w:val="18"/>
              </w:rPr>
              <w:br w:type="textWrapping"/>
            </w:r>
            <w:r>
              <w:rPr>
                <w:rFonts w:ascii="Consolas" w:hAnsi="Consolas"/>
                <w:color w:val="EFF6FF"/>
                <w:sz w:val="18"/>
              </w:rPr>
              <w:t xml:space="preserve"> DATABASE / AI API</w:t>
            </w:r>
          </w:p>
        </w:tc>
      </w:tr>
    </w:tbl>
    <w:p w14:paraId="0D0F664F">
      <w:pPr>
        <w:spacing w:after="0"/>
      </w:pPr>
    </w:p>
    <w:p w14:paraId="6F9FC13B">
      <w:r>
        <w:rPr>
          <w:color w:val="263238"/>
          <w:sz w:val="21"/>
        </w:rPr>
        <w:t>Chỉ cần hiểu sơ đồ này là đã nắm được phần lớn cách một website hoạt động.</w:t>
      </w:r>
    </w:p>
    <w:p w14:paraId="2E6BE8A6">
      <w:pPr>
        <w:spacing w:before="600"/>
        <w:jc w:val="center"/>
      </w:pPr>
      <w:r>
        <w:rPr>
          <w:b/>
          <w:color w:val="167D95"/>
          <w:sz w:val="24"/>
        </w:rPr>
        <w:t>PHẦN V</w:t>
      </w:r>
    </w:p>
    <w:p w14:paraId="79B67515">
      <w:pPr>
        <w:jc w:val="center"/>
      </w:pPr>
      <w:r>
        <w:rPr>
          <w:b/>
          <w:color w:val="17324D"/>
          <w:sz w:val="44"/>
        </w:rPr>
        <w:t>CẬP NHẬT, BẢO TRÌ VÀ TRÁNH LỖI</w:t>
      </w:r>
    </w:p>
    <w:p w14:paraId="24F09D01">
      <w:pPr>
        <w:jc w:val="center"/>
      </w:pPr>
      <w:r>
        <w:rPr>
          <w:color w:val="E09F3E"/>
          <w:sz w:val="40"/>
        </w:rPr>
        <w:t>—</w:t>
      </w:r>
    </w:p>
    <w:p w14:paraId="09414B76">
      <w:r>
        <w:br w:type="page"/>
      </w:r>
    </w:p>
    <w:p w14:paraId="7315B96A">
      <w:pPr>
        <w:pStyle w:val="2"/>
        <w:keepNext/>
      </w:pPr>
      <w:r>
        <w:t>30. SAU NÀY MUỐN AI SỬA WEBSITE THÌ LÀM SAO?</w:t>
      </w:r>
    </w:p>
    <w:p w14:paraId="0E2C503D">
      <w:r>
        <w:rPr>
          <w:color w:val="263238"/>
          <w:sz w:val="21"/>
        </w:rPr>
        <w:t>Không cần làm lại website.</w:t>
      </w:r>
    </w:p>
    <w:p w14:paraId="62361BE8">
      <w:r>
        <w:rPr>
          <w:color w:val="263238"/>
          <w:sz w:val="21"/>
        </w:rPr>
        <w:t>Ví dụ yêu cầu:</w:t>
      </w:r>
    </w:p>
    <w:tbl>
      <w:tblPr>
        <w:tblStyle w:val="12"/>
        <w:tblW w:w="0" w:type="auto"/>
        <w:tblInd w:w="0" w:type="dxa"/>
        <w:tblLayout w:type="autofit"/>
        <w:tblCellMar>
          <w:top w:w="0" w:type="dxa"/>
          <w:left w:w="108" w:type="dxa"/>
          <w:bottom w:w="0" w:type="dxa"/>
          <w:right w:w="108" w:type="dxa"/>
        </w:tblCellMar>
      </w:tblPr>
      <w:tblGrid>
        <w:gridCol w:w="10086"/>
      </w:tblGrid>
      <w:tr w14:paraId="1360B302">
        <w:tblPrEx>
          <w:tblCellMar>
            <w:top w:w="0" w:type="dxa"/>
            <w:left w:w="108" w:type="dxa"/>
            <w:bottom w:w="0" w:type="dxa"/>
            <w:right w:w="108" w:type="dxa"/>
          </w:tblCellMar>
        </w:tblPrEx>
        <w:tc>
          <w:tcPr>
            <w:tcW w:w="10086" w:type="dxa"/>
            <w:tcBorders>
              <w:left w:val="single" w:color="0F5A8A" w:sz="18" w:space="0"/>
            </w:tcBorders>
            <w:shd w:val="clear" w:color="auto" w:fill="EEF4FF"/>
          </w:tcPr>
          <w:p w14:paraId="5F139B4C">
            <w:pPr>
              <w:spacing w:before="120" w:after="120"/>
            </w:pPr>
            <w:r>
              <w:rPr>
                <w:b/>
                <w:color w:val="0F5A8A"/>
                <w:sz w:val="18"/>
              </w:rPr>
              <w:t>PROMPT / VÍ DỤ</w:t>
            </w:r>
            <w:r>
              <w:rPr>
                <w:b/>
                <w:color w:val="0F5A8A"/>
                <w:sz w:val="18"/>
              </w:rPr>
              <w:br w:type="textWrapping"/>
            </w:r>
            <w:r>
              <w:rPr>
                <w:color w:val="334155"/>
                <w:sz w:val="20"/>
              </w:rPr>
              <w:t>Thêm trang Bảng giá.</w:t>
            </w:r>
          </w:p>
        </w:tc>
      </w:tr>
    </w:tbl>
    <w:p w14:paraId="1D9F748E">
      <w:r>
        <w:rPr>
          <w:color w:val="263238"/>
          <w:sz w:val="21"/>
        </w:rPr>
        <w:t>AI sửa source.</w:t>
      </w:r>
    </w:p>
    <w:p w14:paraId="635D2AF1">
      <w:r>
        <w:rPr>
          <w:color w:val="263238"/>
          <w:sz w:val="21"/>
        </w:rPr>
        <w:t>Sau đó:</w:t>
      </w:r>
    </w:p>
    <w:tbl>
      <w:tblPr>
        <w:tblStyle w:val="12"/>
        <w:tblW w:w="0" w:type="auto"/>
        <w:jc w:val="center"/>
        <w:tblLayout w:type="autofit"/>
        <w:tblCellMar>
          <w:top w:w="0" w:type="dxa"/>
          <w:left w:w="108" w:type="dxa"/>
          <w:bottom w:w="0" w:type="dxa"/>
          <w:right w:w="108" w:type="dxa"/>
        </w:tblCellMar>
      </w:tblPr>
      <w:tblGrid>
        <w:gridCol w:w="10086"/>
      </w:tblGrid>
      <w:tr w14:paraId="2E9E348E">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5AA8DB0A">
            <w:pPr>
              <w:spacing w:before="100" w:after="100"/>
            </w:pPr>
            <w:r>
              <w:rPr>
                <w:rFonts w:ascii="Consolas" w:hAnsi="Consolas"/>
                <w:color w:val="EFF6FF"/>
                <w:sz w:val="18"/>
              </w:rPr>
              <w:t>git add .</w:t>
            </w:r>
            <w:r>
              <w:rPr>
                <w:rFonts w:ascii="Consolas" w:hAnsi="Consolas"/>
                <w:color w:val="EFF6FF"/>
                <w:sz w:val="18"/>
              </w:rPr>
              <w:br w:type="textWrapping"/>
            </w:r>
            <w:r>
              <w:rPr>
                <w:rFonts w:ascii="Consolas" w:hAnsi="Consolas"/>
                <w:color w:val="EFF6FF"/>
                <w:sz w:val="18"/>
              </w:rPr>
              <w:t>git commit -m "add pricing page"</w:t>
            </w:r>
            <w:r>
              <w:rPr>
                <w:rFonts w:ascii="Consolas" w:hAnsi="Consolas"/>
                <w:color w:val="EFF6FF"/>
                <w:sz w:val="18"/>
              </w:rPr>
              <w:br w:type="textWrapping"/>
            </w:r>
            <w:r>
              <w:rPr>
                <w:rFonts w:ascii="Consolas" w:hAnsi="Consolas"/>
                <w:color w:val="EFF6FF"/>
                <w:sz w:val="18"/>
              </w:rPr>
              <w:t>git push</w:t>
            </w:r>
          </w:p>
        </w:tc>
      </w:tr>
    </w:tbl>
    <w:p w14:paraId="5B8F5EF5">
      <w:pPr>
        <w:spacing w:after="0"/>
      </w:pPr>
    </w:p>
    <w:p w14:paraId="7093ABA3">
      <w:r>
        <w:rPr>
          <w:color w:val="263238"/>
          <w:sz w:val="21"/>
        </w:rPr>
        <w:t>Trên VPS:</w:t>
      </w:r>
    </w:p>
    <w:tbl>
      <w:tblPr>
        <w:tblStyle w:val="12"/>
        <w:tblW w:w="0" w:type="auto"/>
        <w:jc w:val="center"/>
        <w:tblLayout w:type="autofit"/>
        <w:tblCellMar>
          <w:top w:w="0" w:type="dxa"/>
          <w:left w:w="108" w:type="dxa"/>
          <w:bottom w:w="0" w:type="dxa"/>
          <w:right w:w="108" w:type="dxa"/>
        </w:tblCellMar>
      </w:tblPr>
      <w:tblGrid>
        <w:gridCol w:w="10086"/>
      </w:tblGrid>
      <w:tr w14:paraId="3CD56414">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486FCE68">
            <w:pPr>
              <w:spacing w:before="100" w:after="100"/>
            </w:pPr>
            <w:r>
              <w:rPr>
                <w:rFonts w:ascii="Consolas" w:hAnsi="Consolas"/>
                <w:color w:val="EFF6FF"/>
                <w:sz w:val="18"/>
              </w:rPr>
              <w:t>git pull</w:t>
            </w:r>
          </w:p>
        </w:tc>
      </w:tr>
    </w:tbl>
    <w:p w14:paraId="3ED060B3">
      <w:pPr>
        <w:spacing w:after="0"/>
      </w:pPr>
    </w:p>
    <w:p w14:paraId="7CABB2D4">
      <w:r>
        <w:rPr>
          <w:color w:val="263238"/>
          <w:sz w:val="21"/>
        </w:rPr>
        <w:t>Sau đó:</w:t>
      </w:r>
    </w:p>
    <w:tbl>
      <w:tblPr>
        <w:tblStyle w:val="12"/>
        <w:tblW w:w="0" w:type="auto"/>
        <w:jc w:val="center"/>
        <w:tblLayout w:type="autofit"/>
        <w:tblCellMar>
          <w:top w:w="0" w:type="dxa"/>
          <w:left w:w="108" w:type="dxa"/>
          <w:bottom w:w="0" w:type="dxa"/>
          <w:right w:w="108" w:type="dxa"/>
        </w:tblCellMar>
      </w:tblPr>
      <w:tblGrid>
        <w:gridCol w:w="10086"/>
      </w:tblGrid>
      <w:tr w14:paraId="4C015FD5">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53F1820E">
            <w:pPr>
              <w:spacing w:before="100" w:after="100"/>
            </w:pPr>
            <w:r>
              <w:rPr>
                <w:rFonts w:ascii="Consolas" w:hAnsi="Consolas"/>
                <w:color w:val="EFF6FF"/>
                <w:sz w:val="18"/>
              </w:rPr>
              <w:t>npm install</w:t>
            </w:r>
            <w:r>
              <w:rPr>
                <w:rFonts w:ascii="Consolas" w:hAnsi="Consolas"/>
                <w:color w:val="EFF6FF"/>
                <w:sz w:val="18"/>
              </w:rPr>
              <w:br w:type="textWrapping"/>
            </w:r>
            <w:r>
              <w:rPr>
                <w:rFonts w:ascii="Consolas" w:hAnsi="Consolas"/>
                <w:color w:val="EFF6FF"/>
                <w:sz w:val="18"/>
              </w:rPr>
              <w:t>npm run build</w:t>
            </w:r>
            <w:r>
              <w:rPr>
                <w:rFonts w:ascii="Consolas" w:hAnsi="Consolas"/>
                <w:color w:val="EFF6FF"/>
                <w:sz w:val="18"/>
              </w:rPr>
              <w:br w:type="textWrapping"/>
            </w:r>
            <w:r>
              <w:rPr>
                <w:rFonts w:ascii="Consolas" w:hAnsi="Consolas"/>
                <w:color w:val="EFF6FF"/>
                <w:sz w:val="18"/>
              </w:rPr>
              <w:t>pm2 restart mywebsite</w:t>
            </w:r>
          </w:p>
        </w:tc>
      </w:tr>
    </w:tbl>
    <w:p w14:paraId="7BC9ABF7">
      <w:pPr>
        <w:spacing w:after="0"/>
      </w:pPr>
    </w:p>
    <w:p w14:paraId="13A72206">
      <w:r>
        <w:rPr>
          <w:color w:val="263238"/>
          <w:sz w:val="21"/>
        </w:rPr>
        <w:t>Website được cập nhật.</w:t>
      </w:r>
    </w:p>
    <w:p w14:paraId="1B9CC66C">
      <w:pPr>
        <w:pStyle w:val="2"/>
        <w:keepNext/>
      </w:pPr>
      <w:r>
        <w:t>31. QUY TRÌNH CẬP NHẬT NÊN NHỚ</w:t>
      </w:r>
    </w:p>
    <w:p w14:paraId="1473A83A">
      <w:r>
        <w:rPr>
          <w:color w:val="263238"/>
          <w:sz w:val="21"/>
        </w:rPr>
        <w:t>Mỗi lần sửa website:</w:t>
      </w:r>
    </w:p>
    <w:tbl>
      <w:tblPr>
        <w:tblStyle w:val="12"/>
        <w:tblW w:w="0" w:type="auto"/>
        <w:jc w:val="center"/>
        <w:tblLayout w:type="autofit"/>
        <w:tblCellMar>
          <w:top w:w="0" w:type="dxa"/>
          <w:left w:w="108" w:type="dxa"/>
          <w:bottom w:w="0" w:type="dxa"/>
          <w:right w:w="108" w:type="dxa"/>
        </w:tblCellMar>
      </w:tblPr>
      <w:tblGrid>
        <w:gridCol w:w="10086"/>
      </w:tblGrid>
      <w:tr w14:paraId="7039307B">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199AE07D">
            <w:pPr>
              <w:spacing w:before="100" w:after="100"/>
            </w:pPr>
            <w:r>
              <w:rPr>
                <w:rFonts w:ascii="Consolas" w:hAnsi="Consolas"/>
                <w:color w:val="EFF6FF"/>
                <w:sz w:val="18"/>
              </w:rPr>
              <w:t>AI sửa code</w:t>
            </w:r>
            <w:r>
              <w:rPr>
                <w:rFonts w:ascii="Consolas" w:hAnsi="Consolas"/>
                <w:color w:val="EFF6FF"/>
                <w:sz w:val="18"/>
              </w:rPr>
              <w:br w:type="textWrapping"/>
            </w:r>
            <w:r>
              <w:rPr>
                <w:rFonts w:ascii="Consolas" w:hAnsi="Consolas"/>
                <w:color w:val="EFF6FF"/>
                <w:sz w:val="18"/>
              </w:rPr>
              <w:t>↓</w:t>
            </w:r>
            <w:r>
              <w:rPr>
                <w:rFonts w:ascii="Consolas" w:hAnsi="Consolas"/>
                <w:color w:val="EFF6FF"/>
                <w:sz w:val="18"/>
              </w:rPr>
              <w:br w:type="textWrapping"/>
            </w:r>
            <w:r>
              <w:rPr>
                <w:rFonts w:ascii="Consolas" w:hAnsi="Consolas"/>
                <w:color w:val="EFF6FF"/>
                <w:sz w:val="18"/>
              </w:rPr>
              <w:t>Test local</w:t>
            </w:r>
            <w:r>
              <w:rPr>
                <w:rFonts w:ascii="Consolas" w:hAnsi="Consolas"/>
                <w:color w:val="EFF6FF"/>
                <w:sz w:val="18"/>
              </w:rPr>
              <w:br w:type="textWrapping"/>
            </w:r>
            <w:r>
              <w:rPr>
                <w:rFonts w:ascii="Consolas" w:hAnsi="Consolas"/>
                <w:color w:val="EFF6FF"/>
                <w:sz w:val="18"/>
              </w:rPr>
              <w:t>↓</w:t>
            </w:r>
            <w:r>
              <w:rPr>
                <w:rFonts w:ascii="Consolas" w:hAnsi="Consolas"/>
                <w:color w:val="EFF6FF"/>
                <w:sz w:val="18"/>
              </w:rPr>
              <w:br w:type="textWrapping"/>
            </w:r>
            <w:r>
              <w:rPr>
                <w:rFonts w:ascii="Consolas" w:hAnsi="Consolas"/>
                <w:color w:val="EFF6FF"/>
                <w:sz w:val="18"/>
              </w:rPr>
              <w:t>Build local</w:t>
            </w:r>
            <w:r>
              <w:rPr>
                <w:rFonts w:ascii="Consolas" w:hAnsi="Consolas"/>
                <w:color w:val="EFF6FF"/>
                <w:sz w:val="18"/>
              </w:rPr>
              <w:br w:type="textWrapping"/>
            </w:r>
            <w:r>
              <w:rPr>
                <w:rFonts w:ascii="Consolas" w:hAnsi="Consolas"/>
                <w:color w:val="EFF6FF"/>
                <w:sz w:val="18"/>
              </w:rPr>
              <w:t>↓</w:t>
            </w:r>
            <w:r>
              <w:rPr>
                <w:rFonts w:ascii="Consolas" w:hAnsi="Consolas"/>
                <w:color w:val="EFF6FF"/>
                <w:sz w:val="18"/>
              </w:rPr>
              <w:br w:type="textWrapping"/>
            </w:r>
            <w:r>
              <w:rPr>
                <w:rFonts w:ascii="Consolas" w:hAnsi="Consolas"/>
                <w:color w:val="EFF6FF"/>
                <w:sz w:val="18"/>
              </w:rPr>
              <w:t>Push GitHub</w:t>
            </w:r>
            <w:r>
              <w:rPr>
                <w:rFonts w:ascii="Consolas" w:hAnsi="Consolas"/>
                <w:color w:val="EFF6FF"/>
                <w:sz w:val="18"/>
              </w:rPr>
              <w:br w:type="textWrapping"/>
            </w:r>
            <w:r>
              <w:rPr>
                <w:rFonts w:ascii="Consolas" w:hAnsi="Consolas"/>
                <w:color w:val="EFF6FF"/>
                <w:sz w:val="18"/>
              </w:rPr>
              <w:t>↓</w:t>
            </w:r>
            <w:r>
              <w:rPr>
                <w:rFonts w:ascii="Consolas" w:hAnsi="Consolas"/>
                <w:color w:val="EFF6FF"/>
                <w:sz w:val="18"/>
              </w:rPr>
              <w:br w:type="textWrapping"/>
            </w:r>
            <w:r>
              <w:rPr>
                <w:rFonts w:ascii="Consolas" w:hAnsi="Consolas"/>
                <w:color w:val="EFF6FF"/>
                <w:sz w:val="18"/>
              </w:rPr>
              <w:t>VPS git pull</w:t>
            </w:r>
            <w:r>
              <w:rPr>
                <w:rFonts w:ascii="Consolas" w:hAnsi="Consolas"/>
                <w:color w:val="EFF6FF"/>
                <w:sz w:val="18"/>
              </w:rPr>
              <w:br w:type="textWrapping"/>
            </w:r>
            <w:r>
              <w:rPr>
                <w:rFonts w:ascii="Consolas" w:hAnsi="Consolas"/>
                <w:color w:val="EFF6FF"/>
                <w:sz w:val="18"/>
              </w:rPr>
              <w:t>↓</w:t>
            </w:r>
            <w:r>
              <w:rPr>
                <w:rFonts w:ascii="Consolas" w:hAnsi="Consolas"/>
                <w:color w:val="EFF6FF"/>
                <w:sz w:val="18"/>
              </w:rPr>
              <w:br w:type="textWrapping"/>
            </w:r>
            <w:r>
              <w:rPr>
                <w:rFonts w:ascii="Consolas" w:hAnsi="Consolas"/>
                <w:color w:val="EFF6FF"/>
                <w:sz w:val="18"/>
              </w:rPr>
              <w:t>Build production</w:t>
            </w:r>
            <w:r>
              <w:rPr>
                <w:rFonts w:ascii="Consolas" w:hAnsi="Consolas"/>
                <w:color w:val="EFF6FF"/>
                <w:sz w:val="18"/>
              </w:rPr>
              <w:br w:type="textWrapping"/>
            </w:r>
            <w:r>
              <w:rPr>
                <w:rFonts w:ascii="Consolas" w:hAnsi="Consolas"/>
                <w:color w:val="EFF6FF"/>
                <w:sz w:val="18"/>
              </w:rPr>
              <w:t>↓</w:t>
            </w:r>
            <w:r>
              <w:rPr>
                <w:rFonts w:ascii="Consolas" w:hAnsi="Consolas"/>
                <w:color w:val="EFF6FF"/>
                <w:sz w:val="18"/>
              </w:rPr>
              <w:br w:type="textWrapping"/>
            </w:r>
            <w:r>
              <w:rPr>
                <w:rFonts w:ascii="Consolas" w:hAnsi="Consolas"/>
                <w:color w:val="EFF6FF"/>
                <w:sz w:val="18"/>
              </w:rPr>
              <w:t>Restart app</w:t>
            </w:r>
            <w:r>
              <w:rPr>
                <w:rFonts w:ascii="Consolas" w:hAnsi="Consolas"/>
                <w:color w:val="EFF6FF"/>
                <w:sz w:val="18"/>
              </w:rPr>
              <w:br w:type="textWrapping"/>
            </w:r>
            <w:r>
              <w:rPr>
                <w:rFonts w:ascii="Consolas" w:hAnsi="Consolas"/>
                <w:color w:val="EFF6FF"/>
                <w:sz w:val="18"/>
              </w:rPr>
              <w:t>↓</w:t>
            </w:r>
            <w:r>
              <w:rPr>
                <w:rFonts w:ascii="Consolas" w:hAnsi="Consolas"/>
                <w:color w:val="EFF6FF"/>
                <w:sz w:val="18"/>
              </w:rPr>
              <w:br w:type="textWrapping"/>
            </w:r>
            <w:r>
              <w:rPr>
                <w:rFonts w:ascii="Consolas" w:hAnsi="Consolas"/>
                <w:color w:val="EFF6FF"/>
                <w:sz w:val="18"/>
              </w:rPr>
              <w:t>Kiểm tra website</w:t>
            </w:r>
          </w:p>
        </w:tc>
      </w:tr>
    </w:tbl>
    <w:p w14:paraId="5E51A7EE">
      <w:pPr>
        <w:spacing w:after="0"/>
      </w:pPr>
    </w:p>
    <w:p w14:paraId="43FFC5AB">
      <w:r>
        <w:rPr>
          <w:color w:val="263238"/>
          <w:sz w:val="21"/>
        </w:rPr>
        <w:t>Không nên sửa trực tiếp trên production nếu không cần thiết.</w:t>
      </w:r>
    </w:p>
    <w:p w14:paraId="62E56336">
      <w:pPr>
        <w:pStyle w:val="2"/>
        <w:keepNext/>
      </w:pPr>
      <w:r>
        <w:t>32. AI CÓ THỂ LÀM GẦN HẾT QUY TRÌNH NÀY KHÔNG?</w:t>
      </w:r>
    </w:p>
    <w:p w14:paraId="58E4A984">
      <w:r>
        <w:rPr>
          <w:color w:val="263238"/>
          <w:sz w:val="21"/>
        </w:rPr>
        <w:t>Có.</w:t>
      </w:r>
    </w:p>
    <w:p w14:paraId="1AA7E9AA">
      <w:r>
        <w:rPr>
          <w:color w:val="263238"/>
          <w:sz w:val="21"/>
        </w:rPr>
        <w:t>AI có thể:</w:t>
      </w:r>
    </w:p>
    <w:p w14:paraId="4F4EE7D4">
      <w:pPr>
        <w:pStyle w:val="24"/>
      </w:pPr>
      <w:r>
        <w:rPr>
          <w:color w:val="263238"/>
          <w:sz w:val="20"/>
        </w:rPr>
        <w:t>Thiết kế giao diện.</w:t>
      </w:r>
    </w:p>
    <w:p w14:paraId="6E26CC04">
      <w:pPr>
        <w:pStyle w:val="24"/>
      </w:pPr>
      <w:r>
        <w:rPr>
          <w:color w:val="263238"/>
          <w:sz w:val="20"/>
        </w:rPr>
        <w:t>Viết code.</w:t>
      </w:r>
    </w:p>
    <w:p w14:paraId="0CFA0DF6">
      <w:pPr>
        <w:pStyle w:val="24"/>
      </w:pPr>
      <w:r>
        <w:rPr>
          <w:color w:val="263238"/>
          <w:sz w:val="20"/>
        </w:rPr>
        <w:t>Tạo database.</w:t>
      </w:r>
    </w:p>
    <w:p w14:paraId="24660D1B">
      <w:pPr>
        <w:pStyle w:val="24"/>
      </w:pPr>
      <w:r>
        <w:rPr>
          <w:color w:val="263238"/>
          <w:sz w:val="20"/>
        </w:rPr>
        <w:t>Tạo API.</w:t>
      </w:r>
    </w:p>
    <w:p w14:paraId="79B0397B">
      <w:pPr>
        <w:pStyle w:val="24"/>
      </w:pPr>
      <w:r>
        <w:rPr>
          <w:color w:val="263238"/>
          <w:sz w:val="20"/>
        </w:rPr>
        <w:t>Chạy test.</w:t>
      </w:r>
    </w:p>
    <w:p w14:paraId="2DA8D53D">
      <w:pPr>
        <w:pStyle w:val="24"/>
      </w:pPr>
      <w:r>
        <w:rPr>
          <w:color w:val="263238"/>
          <w:sz w:val="20"/>
        </w:rPr>
        <w:t>Sửa lỗi.</w:t>
      </w:r>
    </w:p>
    <w:p w14:paraId="653ED63B">
      <w:pPr>
        <w:pStyle w:val="24"/>
      </w:pPr>
      <w:r>
        <w:rPr>
          <w:color w:val="263238"/>
          <w:sz w:val="20"/>
        </w:rPr>
        <w:t>Viết cấu hình Nginx.</w:t>
      </w:r>
    </w:p>
    <w:p w14:paraId="00409693">
      <w:pPr>
        <w:pStyle w:val="24"/>
      </w:pPr>
      <w:r>
        <w:rPr>
          <w:color w:val="263238"/>
          <w:sz w:val="20"/>
        </w:rPr>
        <w:t>Viết Docker.</w:t>
      </w:r>
    </w:p>
    <w:p w14:paraId="36449696">
      <w:pPr>
        <w:pStyle w:val="24"/>
      </w:pPr>
      <w:r>
        <w:rPr>
          <w:color w:val="263238"/>
          <w:sz w:val="20"/>
        </w:rPr>
        <w:t>Viết script deploy.</w:t>
      </w:r>
    </w:p>
    <w:p w14:paraId="43287C2B">
      <w:pPr>
        <w:pStyle w:val="24"/>
      </w:pPr>
      <w:r>
        <w:rPr>
          <w:color w:val="263238"/>
          <w:sz w:val="20"/>
        </w:rPr>
        <w:t>Kiểm tra bảo mật cơ bản.</w:t>
      </w:r>
    </w:p>
    <w:p w14:paraId="30FC4EC7">
      <w:pPr>
        <w:pStyle w:val="24"/>
      </w:pPr>
      <w:r>
        <w:rPr>
          <w:color w:val="263238"/>
          <w:sz w:val="20"/>
        </w:rPr>
        <w:t>Hướng dẫn DNS.</w:t>
      </w:r>
    </w:p>
    <w:p w14:paraId="1F76F036">
      <w:pPr>
        <w:pStyle w:val="24"/>
      </w:pPr>
      <w:r>
        <w:rPr>
          <w:color w:val="263238"/>
          <w:sz w:val="20"/>
        </w:rPr>
        <w:t>Hướng dẫn SSL.</w:t>
      </w:r>
    </w:p>
    <w:p w14:paraId="2F3365FF">
      <w:r>
        <w:rPr>
          <w:color w:val="263238"/>
          <w:sz w:val="21"/>
        </w:rPr>
        <w:t>Nhưng con người vẫn cần quyết định:</w:t>
      </w:r>
    </w:p>
    <w:p w14:paraId="17D879D4">
      <w:pPr>
        <w:pStyle w:val="24"/>
      </w:pPr>
      <w:r>
        <w:rPr>
          <w:color w:val="263238"/>
          <w:sz w:val="20"/>
        </w:rPr>
        <w:t>Website dùng để làm gì?</w:t>
      </w:r>
    </w:p>
    <w:p w14:paraId="50123C66">
      <w:pPr>
        <w:pStyle w:val="24"/>
      </w:pPr>
      <w:r>
        <w:rPr>
          <w:color w:val="263238"/>
          <w:sz w:val="20"/>
        </w:rPr>
        <w:t>Khách hàng là ai?</w:t>
      </w:r>
    </w:p>
    <w:p w14:paraId="18FE1A25">
      <w:pPr>
        <w:pStyle w:val="24"/>
      </w:pPr>
      <w:r>
        <w:rPr>
          <w:color w:val="263238"/>
          <w:sz w:val="20"/>
        </w:rPr>
        <w:t>Nội dung nào quan trọng?</w:t>
      </w:r>
    </w:p>
    <w:p w14:paraId="16AF5616">
      <w:pPr>
        <w:pStyle w:val="24"/>
      </w:pPr>
      <w:r>
        <w:rPr>
          <w:color w:val="263238"/>
          <w:sz w:val="20"/>
        </w:rPr>
        <w:t>Domain nào sử dụng?</w:t>
      </w:r>
    </w:p>
    <w:p w14:paraId="7A2662D4">
      <w:pPr>
        <w:pStyle w:val="24"/>
      </w:pPr>
      <w:r>
        <w:rPr>
          <w:color w:val="263238"/>
          <w:sz w:val="20"/>
        </w:rPr>
        <w:t>Dữ liệu nào được phép lưu?</w:t>
      </w:r>
    </w:p>
    <w:p w14:paraId="3795228D">
      <w:pPr>
        <w:pStyle w:val="24"/>
      </w:pPr>
      <w:r>
        <w:rPr>
          <w:color w:val="263238"/>
          <w:sz w:val="20"/>
        </w:rPr>
        <w:t>Website đã đúng yêu cầu kinh doanh chưa?</w:t>
      </w:r>
    </w:p>
    <w:p w14:paraId="2ECF05CC">
      <w:pPr>
        <w:pStyle w:val="2"/>
        <w:keepNext/>
      </w:pPr>
      <w:r>
        <w:t>33. CÁCH LÀM SAI MÀ NGƯỜI MỚI THƯỜNG GẶP</w:t>
      </w:r>
    </w:p>
    <w:p w14:paraId="7E21A571">
      <w:pPr>
        <w:pStyle w:val="4"/>
        <w:keepNext/>
      </w:pPr>
      <w:r>
        <w:t>Sai 1 — Bảo AI “làm website đẹp”</w:t>
      </w:r>
    </w:p>
    <w:p w14:paraId="348C9EFD">
      <w:r>
        <w:rPr>
          <w:color w:val="263238"/>
          <w:sz w:val="21"/>
        </w:rPr>
        <w:t>“Đẹp” không phải mục tiêu kinh doanh.</w:t>
      </w:r>
    </w:p>
    <w:p w14:paraId="3A1129A1">
      <w:r>
        <w:rPr>
          <w:color w:val="263238"/>
          <w:sz w:val="21"/>
        </w:rPr>
        <w:t>Nên nói:</w:t>
      </w:r>
    </w:p>
    <w:tbl>
      <w:tblPr>
        <w:tblStyle w:val="12"/>
        <w:tblW w:w="0" w:type="auto"/>
        <w:tblInd w:w="0" w:type="dxa"/>
        <w:tblLayout w:type="autofit"/>
        <w:tblCellMar>
          <w:top w:w="0" w:type="dxa"/>
          <w:left w:w="108" w:type="dxa"/>
          <w:bottom w:w="0" w:type="dxa"/>
          <w:right w:w="108" w:type="dxa"/>
        </w:tblCellMar>
      </w:tblPr>
      <w:tblGrid>
        <w:gridCol w:w="10086"/>
      </w:tblGrid>
      <w:tr w14:paraId="00F5799C">
        <w:tblPrEx>
          <w:tblCellMar>
            <w:top w:w="0" w:type="dxa"/>
            <w:left w:w="108" w:type="dxa"/>
            <w:bottom w:w="0" w:type="dxa"/>
            <w:right w:w="108" w:type="dxa"/>
          </w:tblCellMar>
        </w:tblPrEx>
        <w:tc>
          <w:tcPr>
            <w:tcW w:w="10086" w:type="dxa"/>
            <w:tcBorders>
              <w:left w:val="single" w:color="0F5A8A" w:sz="18" w:space="0"/>
            </w:tcBorders>
            <w:shd w:val="clear" w:color="auto" w:fill="EEF4FF"/>
          </w:tcPr>
          <w:p w14:paraId="0F65D6F4">
            <w:pPr>
              <w:spacing w:before="120" w:after="120"/>
            </w:pPr>
            <w:r>
              <w:rPr>
                <w:b/>
                <w:color w:val="0F5A8A"/>
                <w:sz w:val="18"/>
              </w:rPr>
              <w:t>PROMPT / VÍ DỤ</w:t>
            </w:r>
            <w:r>
              <w:rPr>
                <w:b/>
                <w:color w:val="0F5A8A"/>
                <w:sz w:val="18"/>
              </w:rPr>
              <w:br w:type="textWrapping"/>
            </w:r>
            <w:r>
              <w:rPr>
                <w:color w:val="334155"/>
                <w:sz w:val="20"/>
              </w:rPr>
              <w:t>Website phải giúp khách hiểu sản phẩm và để lại số điện thoại trong vòng 1–2 phút.</w:t>
            </w:r>
          </w:p>
        </w:tc>
      </w:tr>
    </w:tbl>
    <w:p w14:paraId="06F2A284">
      <w:pPr>
        <w:pStyle w:val="4"/>
        <w:keepNext/>
      </w:pPr>
      <w:r>
        <w:t>Sai 2 — Không kiểm tra mobile</w:t>
      </w:r>
    </w:p>
    <w:p w14:paraId="004D4270">
      <w:r>
        <w:rPr>
          <w:color w:val="263238"/>
          <w:sz w:val="21"/>
        </w:rPr>
        <w:t>Phần lớn khách hàng có thể vào website bằng điện thoại.</w:t>
      </w:r>
    </w:p>
    <w:p w14:paraId="23547489">
      <w:r>
        <w:rPr>
          <w:color w:val="263238"/>
          <w:sz w:val="21"/>
        </w:rPr>
        <w:t>Mobile phải được kiểm tra từ đầu.</w:t>
      </w:r>
    </w:p>
    <w:p w14:paraId="7610C42D">
      <w:pPr>
        <w:pStyle w:val="4"/>
        <w:keepNext/>
      </w:pPr>
      <w:r>
        <w:t>Sai 3 — Đưa website lên server nhưng không cấu hình SSL</w:t>
      </w:r>
    </w:p>
    <w:p w14:paraId="3322520A">
      <w:r>
        <w:rPr>
          <w:color w:val="263238"/>
          <w:sz w:val="21"/>
        </w:rPr>
        <w:t>Website nên sử dụng HTTPS.</w:t>
      </w:r>
    </w:p>
    <w:p w14:paraId="1803DAF1">
      <w:pPr>
        <w:pStyle w:val="4"/>
        <w:keepNext/>
      </w:pPr>
      <w:r>
        <w:t>Sai 4 — Không backup source</w:t>
      </w:r>
    </w:p>
    <w:p w14:paraId="37B1A7ED">
      <w:r>
        <w:rPr>
          <w:color w:val="263238"/>
          <w:sz w:val="21"/>
        </w:rPr>
        <w:t>Nên dùng Git/GitHub.</w:t>
      </w:r>
    </w:p>
    <w:p w14:paraId="399DF2CA">
      <w:pPr>
        <w:pStyle w:val="4"/>
        <w:keepNext/>
      </w:pPr>
      <w:r>
        <w:t>Sai 5 — Không backup database</w:t>
      </w:r>
    </w:p>
    <w:p w14:paraId="355C8C1B">
      <w:r>
        <w:rPr>
          <w:color w:val="263238"/>
          <w:sz w:val="21"/>
        </w:rPr>
        <w:t>Source code mất có thể lấy lại từ Git.</w:t>
      </w:r>
    </w:p>
    <w:p w14:paraId="112E0890">
      <w:r>
        <w:rPr>
          <w:color w:val="263238"/>
          <w:sz w:val="21"/>
        </w:rPr>
        <w:t>Database mất có thể mất toàn bộ dữ liệu khách hàng.</w:t>
      </w:r>
    </w:p>
    <w:p w14:paraId="0257DD8E">
      <w:pPr>
        <w:pStyle w:val="4"/>
        <w:keepNext/>
      </w:pPr>
      <w:r>
        <w:t>Sai 6 — Đưa password/API key vào source code</w:t>
      </w:r>
    </w:p>
    <w:p w14:paraId="16C04CDA">
      <w:r>
        <w:rPr>
          <w:color w:val="263238"/>
          <w:sz w:val="21"/>
        </w:rPr>
        <w:t>Không nên viết:</w:t>
      </w:r>
    </w:p>
    <w:tbl>
      <w:tblPr>
        <w:tblStyle w:val="12"/>
        <w:tblW w:w="0" w:type="auto"/>
        <w:jc w:val="center"/>
        <w:tblLayout w:type="autofit"/>
        <w:tblCellMar>
          <w:top w:w="0" w:type="dxa"/>
          <w:left w:w="108" w:type="dxa"/>
          <w:bottom w:w="0" w:type="dxa"/>
          <w:right w:w="108" w:type="dxa"/>
        </w:tblCellMar>
      </w:tblPr>
      <w:tblGrid>
        <w:gridCol w:w="10086"/>
      </w:tblGrid>
      <w:tr w14:paraId="2BB45D1E">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2E526C30">
            <w:pPr>
              <w:spacing w:before="100" w:after="100"/>
            </w:pPr>
            <w:r>
              <w:rPr>
                <w:rFonts w:ascii="Consolas" w:hAnsi="Consolas"/>
                <w:color w:val="EFF6FF"/>
                <w:sz w:val="18"/>
              </w:rPr>
              <w:t>API_KEY=123456</w:t>
            </w:r>
          </w:p>
        </w:tc>
      </w:tr>
    </w:tbl>
    <w:p w14:paraId="0730E96A">
      <w:pPr>
        <w:spacing w:after="0"/>
      </w:pPr>
    </w:p>
    <w:p w14:paraId="580CBF2F">
      <w:r>
        <w:rPr>
          <w:color w:val="263238"/>
          <w:sz w:val="21"/>
        </w:rPr>
        <w:t>trực tiếp trong code rồi push public GitHub.</w:t>
      </w:r>
    </w:p>
    <w:p w14:paraId="7A9A4BF7">
      <w:r>
        <w:rPr>
          <w:color w:val="263238"/>
          <w:sz w:val="21"/>
        </w:rPr>
        <w:t xml:space="preserve">Nên dùng biến môi trường </w:t>
      </w:r>
      <w:r>
        <w:rPr>
          <w:rFonts w:ascii="Consolas" w:hAnsi="Consolas"/>
          <w:color w:val="C2410C"/>
          <w:sz w:val="21"/>
        </w:rPr>
        <w:t>.env</w:t>
      </w:r>
      <w:r>
        <w:rPr>
          <w:color w:val="263238"/>
          <w:sz w:val="21"/>
        </w:rPr>
        <w:t>.</w:t>
      </w:r>
    </w:p>
    <w:p w14:paraId="42B4A0E3">
      <w:pPr>
        <w:spacing w:before="600"/>
        <w:jc w:val="center"/>
      </w:pPr>
      <w:r>
        <w:rPr>
          <w:b/>
          <w:color w:val="167D95"/>
          <w:sz w:val="24"/>
        </w:rPr>
        <w:t>PHẦN VI</w:t>
      </w:r>
    </w:p>
    <w:p w14:paraId="4694CCB8">
      <w:pPr>
        <w:jc w:val="center"/>
      </w:pPr>
      <w:r>
        <w:rPr>
          <w:b/>
          <w:color w:val="17324D"/>
          <w:sz w:val="44"/>
        </w:rPr>
        <w:t>PROMPT MẪU VÀ TÓM TẮT THỰC HÀNH</w:t>
      </w:r>
    </w:p>
    <w:p w14:paraId="50626AB0">
      <w:pPr>
        <w:jc w:val="center"/>
      </w:pPr>
      <w:r>
        <w:rPr>
          <w:color w:val="E09F3E"/>
          <w:sz w:val="40"/>
        </w:rPr>
        <w:t>—</w:t>
      </w:r>
    </w:p>
    <w:p w14:paraId="4AACD2B3">
      <w:r>
        <w:br w:type="page"/>
      </w:r>
    </w:p>
    <w:p w14:paraId="025E09FD">
      <w:pPr>
        <w:pStyle w:val="2"/>
        <w:keepNext/>
      </w:pPr>
      <w:r>
        <w:t>34. PROMPT MẪU CHO AI — TẠO WEBSITE</w:t>
      </w:r>
    </w:p>
    <w:p w14:paraId="2F0B4F7C">
      <w:r>
        <w:rPr>
          <w:color w:val="263238"/>
          <w:sz w:val="21"/>
        </w:rPr>
        <w:t>Bạn có thể copy prompt sau:</w:t>
      </w:r>
    </w:p>
    <w:tbl>
      <w:tblPr>
        <w:tblStyle w:val="12"/>
        <w:tblW w:w="0" w:type="auto"/>
        <w:tblInd w:w="0" w:type="dxa"/>
        <w:tblLayout w:type="autofit"/>
        <w:tblCellMar>
          <w:top w:w="0" w:type="dxa"/>
          <w:left w:w="108" w:type="dxa"/>
          <w:bottom w:w="0" w:type="dxa"/>
          <w:right w:w="108" w:type="dxa"/>
        </w:tblCellMar>
      </w:tblPr>
      <w:tblGrid>
        <w:gridCol w:w="10086"/>
      </w:tblGrid>
      <w:tr w14:paraId="130F7505">
        <w:tblPrEx>
          <w:tblCellMar>
            <w:top w:w="0" w:type="dxa"/>
            <w:left w:w="108" w:type="dxa"/>
            <w:bottom w:w="0" w:type="dxa"/>
            <w:right w:w="108" w:type="dxa"/>
          </w:tblCellMar>
        </w:tblPrEx>
        <w:tc>
          <w:tcPr>
            <w:tcW w:w="10086" w:type="dxa"/>
            <w:tcBorders>
              <w:left w:val="single" w:color="0F5A8A" w:sz="18" w:space="0"/>
            </w:tcBorders>
            <w:shd w:val="clear" w:color="auto" w:fill="EEF4FF"/>
          </w:tcPr>
          <w:p w14:paraId="13E838CA">
            <w:pPr>
              <w:spacing w:before="120" w:after="120"/>
            </w:pPr>
            <w:r>
              <w:rPr>
                <w:b/>
                <w:color w:val="0F5A8A"/>
                <w:sz w:val="18"/>
              </w:rPr>
              <w:t>PROMPT / VÍ DỤ</w:t>
            </w:r>
            <w:r>
              <w:rPr>
                <w:b/>
                <w:color w:val="0F5A8A"/>
                <w:sz w:val="18"/>
              </w:rPr>
              <w:br w:type="textWrapping"/>
            </w:r>
            <w:r>
              <w:rPr>
                <w:color w:val="334155"/>
                <w:sz w:val="20"/>
              </w:rPr>
              <w:t>Tôi là người không biết lập trình.</w:t>
            </w:r>
            <w:r>
              <w:rPr>
                <w:color w:val="334155"/>
                <w:sz w:val="20"/>
              </w:rPr>
              <w:br w:type="textWrapping"/>
            </w:r>
            <w:r>
              <w:rPr>
                <w:color w:val="334155"/>
                <w:sz w:val="20"/>
              </w:rPr>
              <w:br w:type="textWrapping"/>
            </w:r>
            <w:r>
              <w:rPr>
                <w:color w:val="334155"/>
                <w:sz w:val="20"/>
              </w:rPr>
              <w:t>Hãy đóng vai trò là kỹ sư phần mềm và UI/UX designer.</w:t>
            </w:r>
            <w:r>
              <w:rPr>
                <w:color w:val="334155"/>
                <w:sz w:val="20"/>
              </w:rPr>
              <w:br w:type="textWrapping"/>
            </w:r>
            <w:r>
              <w:rPr>
                <w:color w:val="334155"/>
                <w:sz w:val="20"/>
              </w:rPr>
              <w:br w:type="textWrapping"/>
            </w:r>
            <w:r>
              <w:rPr>
                <w:color w:val="334155"/>
                <w:sz w:val="20"/>
              </w:rPr>
              <w:t>Tôi muốn tạo website cho [TÊN DOANH NGHIỆP].</w:t>
            </w:r>
            <w:r>
              <w:rPr>
                <w:color w:val="334155"/>
                <w:sz w:val="20"/>
              </w:rPr>
              <w:br w:type="textWrapping"/>
            </w:r>
            <w:r>
              <w:rPr>
                <w:color w:val="334155"/>
                <w:sz w:val="20"/>
              </w:rPr>
              <w:br w:type="textWrapping"/>
            </w:r>
            <w:r>
              <w:rPr>
                <w:color w:val="334155"/>
                <w:sz w:val="20"/>
              </w:rPr>
              <w:t>Lĩnh vực: [LĨNH VỰC].</w:t>
            </w:r>
            <w:r>
              <w:rPr>
                <w:color w:val="334155"/>
                <w:sz w:val="20"/>
              </w:rPr>
              <w:br w:type="textWrapping"/>
            </w:r>
            <w:r>
              <w:rPr>
                <w:color w:val="334155"/>
                <w:sz w:val="20"/>
              </w:rPr>
              <w:br w:type="textWrapping"/>
            </w:r>
            <w:r>
              <w:rPr>
                <w:color w:val="334155"/>
                <w:sz w:val="20"/>
              </w:rPr>
              <w:t>Khách hàng mục tiêu: [KHÁCH HÀNG].</w:t>
            </w:r>
            <w:r>
              <w:rPr>
                <w:color w:val="334155"/>
                <w:sz w:val="20"/>
              </w:rPr>
              <w:br w:type="textWrapping"/>
            </w:r>
            <w:r>
              <w:rPr>
                <w:color w:val="334155"/>
                <w:sz w:val="20"/>
              </w:rPr>
              <w:br w:type="textWrapping"/>
            </w:r>
            <w:r>
              <w:rPr>
                <w:color w:val="334155"/>
                <w:sz w:val="20"/>
              </w:rPr>
              <w:t>Mục tiêu website: [BÁN HÀNG / NHẬN LEAD / GIỚI THIỆU / ĐẶT LỊCH].</w:t>
            </w:r>
            <w:r>
              <w:rPr>
                <w:color w:val="334155"/>
                <w:sz w:val="20"/>
              </w:rPr>
              <w:br w:type="textWrapping"/>
            </w:r>
            <w:r>
              <w:rPr>
                <w:color w:val="334155"/>
                <w:sz w:val="20"/>
              </w:rPr>
              <w:br w:type="textWrapping"/>
            </w:r>
            <w:r>
              <w:rPr>
                <w:color w:val="334155"/>
                <w:sz w:val="20"/>
              </w:rPr>
              <w:t>Website cần:</w:t>
            </w:r>
            <w:r>
              <w:rPr>
                <w:color w:val="334155"/>
                <w:sz w:val="20"/>
              </w:rPr>
              <w:br w:type="textWrapping"/>
            </w:r>
            <w:r>
              <w:rPr>
                <w:color w:val="334155"/>
                <w:sz w:val="20"/>
              </w:rPr>
              <w:br w:type="textWrapping"/>
            </w:r>
            <w:r>
              <w:rPr>
                <w:color w:val="334155"/>
                <w:sz w:val="20"/>
              </w:rPr>
              <w:t>- Trang chủ.</w:t>
            </w:r>
            <w:r>
              <w:rPr>
                <w:color w:val="334155"/>
                <w:sz w:val="20"/>
              </w:rPr>
              <w:br w:type="textWrapping"/>
            </w:r>
            <w:r>
              <w:rPr>
                <w:color w:val="334155"/>
                <w:sz w:val="20"/>
              </w:rPr>
              <w:t>- Giới thiệu.</w:t>
            </w:r>
            <w:r>
              <w:rPr>
                <w:color w:val="334155"/>
                <w:sz w:val="20"/>
              </w:rPr>
              <w:br w:type="textWrapping"/>
            </w:r>
            <w:r>
              <w:rPr>
                <w:color w:val="334155"/>
                <w:sz w:val="20"/>
              </w:rPr>
              <w:t>- Dịch vụ.</w:t>
            </w:r>
            <w:r>
              <w:rPr>
                <w:color w:val="334155"/>
                <w:sz w:val="20"/>
              </w:rPr>
              <w:br w:type="textWrapping"/>
            </w:r>
            <w:r>
              <w:rPr>
                <w:color w:val="334155"/>
                <w:sz w:val="20"/>
              </w:rPr>
              <w:t>- Sản phẩm.</w:t>
            </w:r>
            <w:r>
              <w:rPr>
                <w:color w:val="334155"/>
                <w:sz w:val="20"/>
              </w:rPr>
              <w:br w:type="textWrapping"/>
            </w:r>
            <w:r>
              <w:rPr>
                <w:color w:val="334155"/>
                <w:sz w:val="20"/>
              </w:rPr>
              <w:t>- Tin tức.</w:t>
            </w:r>
            <w:r>
              <w:rPr>
                <w:color w:val="334155"/>
                <w:sz w:val="20"/>
              </w:rPr>
              <w:br w:type="textWrapping"/>
            </w:r>
            <w:r>
              <w:rPr>
                <w:color w:val="334155"/>
                <w:sz w:val="20"/>
              </w:rPr>
              <w:t>- Liên hệ.</w:t>
            </w:r>
            <w:r>
              <w:rPr>
                <w:color w:val="334155"/>
                <w:sz w:val="20"/>
              </w:rPr>
              <w:br w:type="textWrapping"/>
            </w:r>
            <w:r>
              <w:rPr>
                <w:color w:val="334155"/>
                <w:sz w:val="20"/>
              </w:rPr>
              <w:br w:type="textWrapping"/>
            </w:r>
            <w:r>
              <w:rPr>
                <w:color w:val="334155"/>
                <w:sz w:val="20"/>
              </w:rPr>
              <w:t>Yêu cầu:</w:t>
            </w:r>
            <w:r>
              <w:rPr>
                <w:color w:val="334155"/>
                <w:sz w:val="20"/>
              </w:rPr>
              <w:br w:type="textWrapping"/>
            </w:r>
            <w:r>
              <w:rPr>
                <w:color w:val="334155"/>
                <w:sz w:val="20"/>
              </w:rPr>
              <w:br w:type="textWrapping"/>
            </w:r>
            <w:r>
              <w:rPr>
                <w:color w:val="334155"/>
                <w:sz w:val="20"/>
              </w:rPr>
              <w:t>- Responsive.</w:t>
            </w:r>
            <w:r>
              <w:rPr>
                <w:color w:val="334155"/>
                <w:sz w:val="20"/>
              </w:rPr>
              <w:br w:type="textWrapping"/>
            </w:r>
            <w:r>
              <w:rPr>
                <w:color w:val="334155"/>
                <w:sz w:val="20"/>
              </w:rPr>
              <w:t>- Mobile-first.</w:t>
            </w:r>
            <w:r>
              <w:rPr>
                <w:color w:val="334155"/>
                <w:sz w:val="20"/>
              </w:rPr>
              <w:br w:type="textWrapping"/>
            </w:r>
            <w:r>
              <w:rPr>
                <w:color w:val="334155"/>
                <w:sz w:val="20"/>
              </w:rPr>
              <w:t>- Tốc độ tốt.</w:t>
            </w:r>
            <w:r>
              <w:rPr>
                <w:color w:val="334155"/>
                <w:sz w:val="20"/>
              </w:rPr>
              <w:br w:type="textWrapping"/>
            </w:r>
            <w:r>
              <w:rPr>
                <w:color w:val="334155"/>
                <w:sz w:val="20"/>
              </w:rPr>
              <w:t>- SEO cơ bản.</w:t>
            </w:r>
            <w:r>
              <w:rPr>
                <w:color w:val="334155"/>
                <w:sz w:val="20"/>
              </w:rPr>
              <w:br w:type="textWrapping"/>
            </w:r>
            <w:r>
              <w:rPr>
                <w:color w:val="334155"/>
                <w:sz w:val="20"/>
              </w:rPr>
              <w:t>- Giao diện đơn giản.</w:t>
            </w:r>
            <w:r>
              <w:rPr>
                <w:color w:val="334155"/>
                <w:sz w:val="20"/>
              </w:rPr>
              <w:br w:type="textWrapping"/>
            </w:r>
            <w:r>
              <w:rPr>
                <w:color w:val="334155"/>
                <w:sz w:val="20"/>
              </w:rPr>
              <w:t>- Dễ sử dụng.</w:t>
            </w:r>
            <w:r>
              <w:rPr>
                <w:color w:val="334155"/>
                <w:sz w:val="20"/>
              </w:rPr>
              <w:br w:type="textWrapping"/>
            </w:r>
            <w:r>
              <w:rPr>
                <w:color w:val="334155"/>
                <w:sz w:val="20"/>
              </w:rPr>
              <w:br w:type="textWrapping"/>
            </w:r>
            <w:r>
              <w:rPr>
                <w:color w:val="334155"/>
                <w:sz w:val="20"/>
              </w:rPr>
              <w:t>Trước khi code, hãy đề xuất sitemap, user flow và cấu trúc trang chủ.</w:t>
            </w:r>
            <w:r>
              <w:rPr>
                <w:color w:val="334155"/>
                <w:sz w:val="20"/>
              </w:rPr>
              <w:br w:type="textWrapping"/>
            </w:r>
            <w:r>
              <w:rPr>
                <w:color w:val="334155"/>
                <w:sz w:val="20"/>
              </w:rPr>
              <w:br w:type="textWrapping"/>
            </w:r>
            <w:r>
              <w:rPr>
                <w:color w:val="334155"/>
                <w:sz w:val="20"/>
              </w:rPr>
              <w:t>Không yêu cầu tôi thực hiện các bước kỹ thuật nếu AI có thể tự thực hiện.</w:t>
            </w:r>
          </w:p>
        </w:tc>
      </w:tr>
    </w:tbl>
    <w:p w14:paraId="325659F5">
      <w:pPr>
        <w:pStyle w:val="2"/>
        <w:keepNext/>
      </w:pPr>
      <w:r>
        <w:t>35. PROMPT MẪU — KIỂM TRA WEBSITE</w:t>
      </w:r>
    </w:p>
    <w:tbl>
      <w:tblPr>
        <w:tblStyle w:val="12"/>
        <w:tblW w:w="0" w:type="auto"/>
        <w:tblInd w:w="0" w:type="dxa"/>
        <w:tblLayout w:type="autofit"/>
        <w:tblCellMar>
          <w:top w:w="0" w:type="dxa"/>
          <w:left w:w="108" w:type="dxa"/>
          <w:bottom w:w="0" w:type="dxa"/>
          <w:right w:w="108" w:type="dxa"/>
        </w:tblCellMar>
      </w:tblPr>
      <w:tblGrid>
        <w:gridCol w:w="10086"/>
      </w:tblGrid>
      <w:tr w14:paraId="582C170A">
        <w:tblPrEx>
          <w:tblCellMar>
            <w:top w:w="0" w:type="dxa"/>
            <w:left w:w="108" w:type="dxa"/>
            <w:bottom w:w="0" w:type="dxa"/>
            <w:right w:w="108" w:type="dxa"/>
          </w:tblCellMar>
        </w:tblPrEx>
        <w:tc>
          <w:tcPr>
            <w:tcW w:w="10086" w:type="dxa"/>
            <w:tcBorders>
              <w:left w:val="single" w:color="0F5A8A" w:sz="18" w:space="0"/>
            </w:tcBorders>
            <w:shd w:val="clear" w:color="auto" w:fill="EEF4FF"/>
          </w:tcPr>
          <w:p w14:paraId="1208D66B">
            <w:pPr>
              <w:spacing w:before="120" w:after="120"/>
            </w:pPr>
            <w:r>
              <w:rPr>
                <w:b/>
                <w:color w:val="0F5A8A"/>
                <w:sz w:val="18"/>
              </w:rPr>
              <w:t>PROMPT / VÍ DỤ</w:t>
            </w:r>
            <w:r>
              <w:rPr>
                <w:b/>
                <w:color w:val="0F5A8A"/>
                <w:sz w:val="18"/>
              </w:rPr>
              <w:br w:type="textWrapping"/>
            </w:r>
            <w:r>
              <w:rPr>
                <w:color w:val="334155"/>
                <w:sz w:val="20"/>
              </w:rPr>
              <w:t>Hãy kiểm tra toàn bộ project như một senior developer.</w:t>
            </w:r>
            <w:r>
              <w:rPr>
                <w:color w:val="334155"/>
                <w:sz w:val="20"/>
              </w:rPr>
              <w:br w:type="textWrapping"/>
            </w:r>
            <w:r>
              <w:rPr>
                <w:color w:val="334155"/>
                <w:sz w:val="20"/>
              </w:rPr>
              <w:br w:type="textWrapping"/>
            </w:r>
            <w:r>
              <w:rPr>
                <w:color w:val="334155"/>
                <w:sz w:val="20"/>
              </w:rPr>
              <w:t>Kiểm tra:</w:t>
            </w:r>
            <w:r>
              <w:rPr>
                <w:color w:val="334155"/>
                <w:sz w:val="20"/>
              </w:rPr>
              <w:br w:type="textWrapping"/>
            </w:r>
            <w:r>
              <w:rPr>
                <w:color w:val="334155"/>
                <w:sz w:val="20"/>
              </w:rPr>
              <w:br w:type="textWrapping"/>
            </w:r>
            <w:r>
              <w:rPr>
                <w:color w:val="334155"/>
                <w:sz w:val="20"/>
              </w:rPr>
              <w:t>- lỗi code;</w:t>
            </w:r>
            <w:r>
              <w:rPr>
                <w:color w:val="334155"/>
                <w:sz w:val="20"/>
              </w:rPr>
              <w:br w:type="textWrapping"/>
            </w:r>
            <w:r>
              <w:rPr>
                <w:color w:val="334155"/>
                <w:sz w:val="20"/>
              </w:rPr>
              <w:t>- dependency;</w:t>
            </w:r>
            <w:r>
              <w:rPr>
                <w:color w:val="334155"/>
                <w:sz w:val="20"/>
              </w:rPr>
              <w:br w:type="textWrapping"/>
            </w:r>
            <w:r>
              <w:rPr>
                <w:color w:val="334155"/>
                <w:sz w:val="20"/>
              </w:rPr>
              <w:t>- responsive;</w:t>
            </w:r>
            <w:r>
              <w:rPr>
                <w:color w:val="334155"/>
                <w:sz w:val="20"/>
              </w:rPr>
              <w:br w:type="textWrapping"/>
            </w:r>
            <w:r>
              <w:rPr>
                <w:color w:val="334155"/>
                <w:sz w:val="20"/>
              </w:rPr>
              <w:t>- mobile;</w:t>
            </w:r>
            <w:r>
              <w:rPr>
                <w:color w:val="334155"/>
                <w:sz w:val="20"/>
              </w:rPr>
              <w:br w:type="textWrapping"/>
            </w:r>
            <w:r>
              <w:rPr>
                <w:color w:val="334155"/>
                <w:sz w:val="20"/>
              </w:rPr>
              <w:t>- link hỏng;</w:t>
            </w:r>
            <w:r>
              <w:rPr>
                <w:color w:val="334155"/>
                <w:sz w:val="20"/>
              </w:rPr>
              <w:br w:type="textWrapping"/>
            </w:r>
            <w:r>
              <w:rPr>
                <w:color w:val="334155"/>
                <w:sz w:val="20"/>
              </w:rPr>
              <w:t>- form;</w:t>
            </w:r>
            <w:r>
              <w:rPr>
                <w:color w:val="334155"/>
                <w:sz w:val="20"/>
              </w:rPr>
              <w:br w:type="textWrapping"/>
            </w:r>
            <w:r>
              <w:rPr>
                <w:color w:val="334155"/>
                <w:sz w:val="20"/>
              </w:rPr>
              <w:t>- validation;</w:t>
            </w:r>
            <w:r>
              <w:rPr>
                <w:color w:val="334155"/>
                <w:sz w:val="20"/>
              </w:rPr>
              <w:br w:type="textWrapping"/>
            </w:r>
            <w:r>
              <w:rPr>
                <w:color w:val="334155"/>
                <w:sz w:val="20"/>
              </w:rPr>
              <w:t>- SEO;</w:t>
            </w:r>
            <w:r>
              <w:rPr>
                <w:color w:val="334155"/>
                <w:sz w:val="20"/>
              </w:rPr>
              <w:br w:type="textWrapping"/>
            </w:r>
            <w:r>
              <w:rPr>
                <w:color w:val="334155"/>
                <w:sz w:val="20"/>
              </w:rPr>
              <w:t>- performance;</w:t>
            </w:r>
            <w:r>
              <w:rPr>
                <w:color w:val="334155"/>
                <w:sz w:val="20"/>
              </w:rPr>
              <w:br w:type="textWrapping"/>
            </w:r>
            <w:r>
              <w:rPr>
                <w:color w:val="334155"/>
                <w:sz w:val="20"/>
              </w:rPr>
              <w:t>- security cơ bản;</w:t>
            </w:r>
            <w:r>
              <w:rPr>
                <w:color w:val="334155"/>
                <w:sz w:val="20"/>
              </w:rPr>
              <w:br w:type="textWrapping"/>
            </w:r>
            <w:r>
              <w:rPr>
                <w:color w:val="334155"/>
                <w:sz w:val="20"/>
              </w:rPr>
              <w:t>- production build.</w:t>
            </w:r>
            <w:r>
              <w:rPr>
                <w:color w:val="334155"/>
                <w:sz w:val="20"/>
              </w:rPr>
              <w:br w:type="textWrapping"/>
            </w:r>
            <w:r>
              <w:rPr>
                <w:color w:val="334155"/>
                <w:sz w:val="20"/>
              </w:rPr>
              <w:br w:type="textWrapping"/>
            </w:r>
            <w:r>
              <w:rPr>
                <w:color w:val="334155"/>
                <w:sz w:val="20"/>
              </w:rPr>
              <w:t>Sửa các lỗi có thể sửa an toàn.</w:t>
            </w:r>
            <w:r>
              <w:rPr>
                <w:color w:val="334155"/>
                <w:sz w:val="20"/>
              </w:rPr>
              <w:br w:type="textWrapping"/>
            </w:r>
            <w:r>
              <w:rPr>
                <w:color w:val="334155"/>
                <w:sz w:val="20"/>
              </w:rPr>
              <w:br w:type="textWrapping"/>
            </w:r>
            <w:r>
              <w:rPr>
                <w:color w:val="334155"/>
                <w:sz w:val="20"/>
              </w:rPr>
              <w:t>Sau đó chạy lại build và test.</w:t>
            </w:r>
            <w:r>
              <w:rPr>
                <w:color w:val="334155"/>
                <w:sz w:val="20"/>
              </w:rPr>
              <w:br w:type="textWrapping"/>
            </w:r>
            <w:r>
              <w:rPr>
                <w:color w:val="334155"/>
                <w:sz w:val="20"/>
              </w:rPr>
              <w:br w:type="textWrapping"/>
            </w:r>
            <w:r>
              <w:rPr>
                <w:color w:val="334155"/>
                <w:sz w:val="20"/>
              </w:rPr>
              <w:t>Cuối cùng báo:</w:t>
            </w:r>
            <w:r>
              <w:rPr>
                <w:color w:val="334155"/>
                <w:sz w:val="20"/>
              </w:rPr>
              <w:br w:type="textWrapping"/>
            </w:r>
            <w:r>
              <w:rPr>
                <w:color w:val="334155"/>
                <w:sz w:val="20"/>
              </w:rPr>
              <w:br w:type="textWrapping"/>
            </w:r>
            <w:r>
              <w:rPr>
                <w:color w:val="334155"/>
                <w:sz w:val="20"/>
              </w:rPr>
              <w:t>- Files changed.</w:t>
            </w:r>
            <w:r>
              <w:rPr>
                <w:color w:val="334155"/>
                <w:sz w:val="20"/>
              </w:rPr>
              <w:br w:type="textWrapping"/>
            </w:r>
            <w:r>
              <w:rPr>
                <w:color w:val="334155"/>
                <w:sz w:val="20"/>
              </w:rPr>
              <w:t>- Tests.</w:t>
            </w:r>
            <w:r>
              <w:rPr>
                <w:color w:val="334155"/>
                <w:sz w:val="20"/>
              </w:rPr>
              <w:br w:type="textWrapping"/>
            </w:r>
            <w:r>
              <w:rPr>
                <w:color w:val="334155"/>
                <w:sz w:val="20"/>
              </w:rPr>
              <w:t>- Build status.</w:t>
            </w:r>
            <w:r>
              <w:rPr>
                <w:color w:val="334155"/>
                <w:sz w:val="20"/>
              </w:rPr>
              <w:br w:type="textWrapping"/>
            </w:r>
            <w:r>
              <w:rPr>
                <w:color w:val="334155"/>
                <w:sz w:val="20"/>
              </w:rPr>
              <w:t>- Known issues.</w:t>
            </w:r>
            <w:r>
              <w:rPr>
                <w:color w:val="334155"/>
                <w:sz w:val="20"/>
              </w:rPr>
              <w:br w:type="textWrapping"/>
            </w:r>
            <w:r>
              <w:rPr>
                <w:color w:val="334155"/>
                <w:sz w:val="20"/>
              </w:rPr>
              <w:t>- Ready for production: YES/NO.</w:t>
            </w:r>
          </w:p>
        </w:tc>
      </w:tr>
    </w:tbl>
    <w:p w14:paraId="1FBB498F">
      <w:pPr>
        <w:pStyle w:val="2"/>
        <w:keepNext/>
      </w:pPr>
      <w:r>
        <w:t>36. PROMPT MẪU — DEPLOY VPS</w:t>
      </w:r>
    </w:p>
    <w:tbl>
      <w:tblPr>
        <w:tblStyle w:val="12"/>
        <w:tblW w:w="0" w:type="auto"/>
        <w:tblInd w:w="0" w:type="dxa"/>
        <w:tblLayout w:type="autofit"/>
        <w:tblCellMar>
          <w:top w:w="0" w:type="dxa"/>
          <w:left w:w="108" w:type="dxa"/>
          <w:bottom w:w="0" w:type="dxa"/>
          <w:right w:w="108" w:type="dxa"/>
        </w:tblCellMar>
      </w:tblPr>
      <w:tblGrid>
        <w:gridCol w:w="10086"/>
      </w:tblGrid>
      <w:tr w14:paraId="50F9CF76">
        <w:tblPrEx>
          <w:tblCellMar>
            <w:top w:w="0" w:type="dxa"/>
            <w:left w:w="108" w:type="dxa"/>
            <w:bottom w:w="0" w:type="dxa"/>
            <w:right w:w="108" w:type="dxa"/>
          </w:tblCellMar>
        </w:tblPrEx>
        <w:tc>
          <w:tcPr>
            <w:tcW w:w="10086" w:type="dxa"/>
            <w:tcBorders>
              <w:left w:val="single" w:color="0F5A8A" w:sz="18" w:space="0"/>
            </w:tcBorders>
            <w:shd w:val="clear" w:color="auto" w:fill="EEF4FF"/>
          </w:tcPr>
          <w:p w14:paraId="5064497C">
            <w:pPr>
              <w:spacing w:before="120" w:after="120"/>
            </w:pPr>
            <w:r>
              <w:rPr>
                <w:b/>
                <w:color w:val="0F5A8A"/>
                <w:sz w:val="18"/>
              </w:rPr>
              <w:t>PROMPT / VÍ DỤ</w:t>
            </w:r>
            <w:r>
              <w:rPr>
                <w:b/>
                <w:color w:val="0F5A8A"/>
                <w:sz w:val="18"/>
              </w:rPr>
              <w:br w:type="textWrapping"/>
            </w:r>
            <w:r>
              <w:rPr>
                <w:color w:val="334155"/>
                <w:sz w:val="20"/>
              </w:rPr>
              <w:t>Tôi là người không biết Linux.</w:t>
            </w:r>
            <w:r>
              <w:rPr>
                <w:color w:val="334155"/>
                <w:sz w:val="20"/>
              </w:rPr>
              <w:br w:type="textWrapping"/>
            </w:r>
            <w:r>
              <w:rPr>
                <w:color w:val="334155"/>
                <w:sz w:val="20"/>
              </w:rPr>
              <w:br w:type="textWrapping"/>
            </w:r>
            <w:r>
              <w:rPr>
                <w:color w:val="334155"/>
                <w:sz w:val="20"/>
              </w:rPr>
              <w:t>Website của tôi dùng [React/Next.js/Node.js].</w:t>
            </w:r>
            <w:r>
              <w:rPr>
                <w:color w:val="334155"/>
                <w:sz w:val="20"/>
              </w:rPr>
              <w:br w:type="textWrapping"/>
            </w:r>
            <w:r>
              <w:rPr>
                <w:color w:val="334155"/>
                <w:sz w:val="20"/>
              </w:rPr>
              <w:br w:type="textWrapping"/>
            </w:r>
            <w:r>
              <w:rPr>
                <w:color w:val="334155"/>
                <w:sz w:val="20"/>
              </w:rPr>
              <w:t>VPS dùng Ubuntu.</w:t>
            </w:r>
            <w:r>
              <w:rPr>
                <w:color w:val="334155"/>
                <w:sz w:val="20"/>
              </w:rPr>
              <w:br w:type="textWrapping"/>
            </w:r>
            <w:r>
              <w:rPr>
                <w:color w:val="334155"/>
                <w:sz w:val="20"/>
              </w:rPr>
              <w:br w:type="textWrapping"/>
            </w:r>
            <w:r>
              <w:rPr>
                <w:color w:val="334155"/>
                <w:sz w:val="20"/>
              </w:rPr>
              <w:t>Domain là:</w:t>
            </w:r>
            <w:r>
              <w:rPr>
                <w:color w:val="334155"/>
                <w:sz w:val="20"/>
              </w:rPr>
              <w:br w:type="textWrapping"/>
            </w:r>
            <w:r>
              <w:rPr>
                <w:color w:val="334155"/>
                <w:sz w:val="20"/>
              </w:rPr>
              <w:br w:type="textWrapping"/>
            </w:r>
            <w:r>
              <w:rPr>
                <w:rFonts w:ascii="Consolas" w:hAnsi="Consolas"/>
                <w:color w:val="C2410C"/>
                <w:sz w:val="20"/>
              </w:rPr>
              <w:t>[DOMAIN]</w:t>
            </w:r>
            <w:r>
              <w:rPr>
                <w:color w:val="334155"/>
                <w:sz w:val="20"/>
              </w:rPr>
              <w:br w:type="textWrapping"/>
            </w:r>
            <w:r>
              <w:rPr>
                <w:color w:val="334155"/>
                <w:sz w:val="20"/>
              </w:rPr>
              <w:br w:type="textWrapping"/>
            </w:r>
            <w:r>
              <w:rPr>
                <w:color w:val="334155"/>
                <w:sz w:val="20"/>
              </w:rPr>
              <w:t>IP VPS:</w:t>
            </w:r>
            <w:r>
              <w:rPr>
                <w:color w:val="334155"/>
                <w:sz w:val="20"/>
              </w:rPr>
              <w:br w:type="textWrapping"/>
            </w:r>
            <w:r>
              <w:rPr>
                <w:color w:val="334155"/>
                <w:sz w:val="20"/>
              </w:rPr>
              <w:br w:type="textWrapping"/>
            </w:r>
            <w:r>
              <w:rPr>
                <w:rFonts w:ascii="Consolas" w:hAnsi="Consolas"/>
                <w:color w:val="C2410C"/>
                <w:sz w:val="20"/>
              </w:rPr>
              <w:t>[IP]</w:t>
            </w:r>
            <w:r>
              <w:rPr>
                <w:color w:val="334155"/>
                <w:sz w:val="20"/>
              </w:rPr>
              <w:br w:type="textWrapping"/>
            </w:r>
            <w:r>
              <w:rPr>
                <w:color w:val="334155"/>
                <w:sz w:val="20"/>
              </w:rPr>
              <w:br w:type="textWrapping"/>
            </w:r>
            <w:r>
              <w:rPr>
                <w:color w:val="334155"/>
                <w:sz w:val="20"/>
              </w:rPr>
              <w:t>Hãy hướng dẫn tôi deploy production từng bước.</w:t>
            </w:r>
            <w:r>
              <w:rPr>
                <w:color w:val="334155"/>
                <w:sz w:val="20"/>
              </w:rPr>
              <w:br w:type="textWrapping"/>
            </w:r>
            <w:r>
              <w:rPr>
                <w:color w:val="334155"/>
                <w:sz w:val="20"/>
              </w:rPr>
              <w:br w:type="textWrapping"/>
            </w:r>
            <w:r>
              <w:rPr>
                <w:color w:val="334155"/>
                <w:sz w:val="20"/>
              </w:rPr>
              <w:t>Cần sử dụng:</w:t>
            </w:r>
            <w:r>
              <w:rPr>
                <w:color w:val="334155"/>
                <w:sz w:val="20"/>
              </w:rPr>
              <w:br w:type="textWrapping"/>
            </w:r>
            <w:r>
              <w:rPr>
                <w:color w:val="334155"/>
                <w:sz w:val="20"/>
              </w:rPr>
              <w:br w:type="textWrapping"/>
            </w:r>
            <w:r>
              <w:rPr>
                <w:color w:val="334155"/>
                <w:sz w:val="20"/>
              </w:rPr>
              <w:t>- Git.</w:t>
            </w:r>
            <w:r>
              <w:rPr>
                <w:color w:val="334155"/>
                <w:sz w:val="20"/>
              </w:rPr>
              <w:br w:type="textWrapping"/>
            </w:r>
            <w:r>
              <w:rPr>
                <w:color w:val="334155"/>
                <w:sz w:val="20"/>
              </w:rPr>
              <w:t>- Node.js.</w:t>
            </w:r>
            <w:r>
              <w:rPr>
                <w:color w:val="334155"/>
                <w:sz w:val="20"/>
              </w:rPr>
              <w:br w:type="textWrapping"/>
            </w:r>
            <w:r>
              <w:rPr>
                <w:color w:val="334155"/>
                <w:sz w:val="20"/>
              </w:rPr>
              <w:t>- PM2.</w:t>
            </w:r>
            <w:r>
              <w:rPr>
                <w:color w:val="334155"/>
                <w:sz w:val="20"/>
              </w:rPr>
              <w:br w:type="textWrapping"/>
            </w:r>
            <w:r>
              <w:rPr>
                <w:color w:val="334155"/>
                <w:sz w:val="20"/>
              </w:rPr>
              <w:t>- Nginx.</w:t>
            </w:r>
            <w:r>
              <w:rPr>
                <w:color w:val="334155"/>
                <w:sz w:val="20"/>
              </w:rPr>
              <w:br w:type="textWrapping"/>
            </w:r>
            <w:r>
              <w:rPr>
                <w:color w:val="334155"/>
                <w:sz w:val="20"/>
              </w:rPr>
              <w:t>- HTTPS.</w:t>
            </w:r>
            <w:r>
              <w:rPr>
                <w:color w:val="334155"/>
                <w:sz w:val="20"/>
              </w:rPr>
              <w:br w:type="textWrapping"/>
            </w:r>
            <w:r>
              <w:rPr>
                <w:color w:val="334155"/>
                <w:sz w:val="20"/>
              </w:rPr>
              <w:br w:type="textWrapping"/>
            </w:r>
            <w:r>
              <w:rPr>
                <w:color w:val="334155"/>
                <w:sz w:val="20"/>
              </w:rPr>
              <w:t>Mỗi lần chỉ hướng dẫn thao tác cần thiết.</w:t>
            </w:r>
            <w:r>
              <w:rPr>
                <w:color w:val="334155"/>
                <w:sz w:val="20"/>
              </w:rPr>
              <w:br w:type="textWrapping"/>
            </w:r>
            <w:r>
              <w:rPr>
                <w:color w:val="334155"/>
                <w:sz w:val="20"/>
              </w:rPr>
              <w:br w:type="textWrapping"/>
            </w:r>
            <w:r>
              <w:rPr>
                <w:color w:val="334155"/>
                <w:sz w:val="20"/>
              </w:rPr>
              <w:t>Không được xóa dữ liệu hoặc thay đổi cấu hình hệ thống quan trọng nếu chưa giải thích.</w:t>
            </w:r>
          </w:p>
        </w:tc>
      </w:tr>
    </w:tbl>
    <w:p w14:paraId="4B45F18F">
      <w:pPr>
        <w:pStyle w:val="2"/>
        <w:keepNext/>
      </w:pPr>
      <w:r>
        <w:t>37. PROMPT MẪU — TRỎ DOMAIN</w:t>
      </w:r>
    </w:p>
    <w:tbl>
      <w:tblPr>
        <w:tblStyle w:val="12"/>
        <w:tblW w:w="0" w:type="auto"/>
        <w:tblInd w:w="0" w:type="dxa"/>
        <w:tblLayout w:type="autofit"/>
        <w:tblCellMar>
          <w:top w:w="0" w:type="dxa"/>
          <w:left w:w="108" w:type="dxa"/>
          <w:bottom w:w="0" w:type="dxa"/>
          <w:right w:w="108" w:type="dxa"/>
        </w:tblCellMar>
      </w:tblPr>
      <w:tblGrid>
        <w:gridCol w:w="10086"/>
      </w:tblGrid>
      <w:tr w14:paraId="3A1EC819">
        <w:tblPrEx>
          <w:tblCellMar>
            <w:top w:w="0" w:type="dxa"/>
            <w:left w:w="108" w:type="dxa"/>
            <w:bottom w:w="0" w:type="dxa"/>
            <w:right w:w="108" w:type="dxa"/>
          </w:tblCellMar>
        </w:tblPrEx>
        <w:tc>
          <w:tcPr>
            <w:tcW w:w="10086" w:type="dxa"/>
            <w:tcBorders>
              <w:left w:val="single" w:color="0F5A8A" w:sz="18" w:space="0"/>
            </w:tcBorders>
            <w:shd w:val="clear" w:color="auto" w:fill="EEF4FF"/>
          </w:tcPr>
          <w:p w14:paraId="73AF66CE">
            <w:pPr>
              <w:spacing w:before="120" w:after="120"/>
            </w:pPr>
            <w:r>
              <w:rPr>
                <w:b/>
                <w:color w:val="0F5A8A"/>
                <w:sz w:val="18"/>
              </w:rPr>
              <w:t>PROMPT / VÍ DỤ</w:t>
            </w:r>
            <w:r>
              <w:rPr>
                <w:b/>
                <w:color w:val="0F5A8A"/>
                <w:sz w:val="18"/>
              </w:rPr>
              <w:br w:type="textWrapping"/>
            </w:r>
            <w:r>
              <w:rPr>
                <w:color w:val="334155"/>
                <w:sz w:val="20"/>
              </w:rPr>
              <w:t>Tôi có domain:</w:t>
            </w:r>
            <w:r>
              <w:rPr>
                <w:color w:val="334155"/>
                <w:sz w:val="20"/>
              </w:rPr>
              <w:br w:type="textWrapping"/>
            </w:r>
            <w:r>
              <w:rPr>
                <w:color w:val="334155"/>
                <w:sz w:val="20"/>
              </w:rPr>
              <w:br w:type="textWrapping"/>
            </w:r>
            <w:r>
              <w:rPr>
                <w:rFonts w:ascii="Consolas" w:hAnsi="Consolas"/>
                <w:color w:val="C2410C"/>
                <w:sz w:val="20"/>
              </w:rPr>
              <w:t>[DOMAIN]</w:t>
            </w:r>
            <w:r>
              <w:rPr>
                <w:color w:val="334155"/>
                <w:sz w:val="20"/>
              </w:rPr>
              <w:br w:type="textWrapping"/>
            </w:r>
            <w:r>
              <w:rPr>
                <w:color w:val="334155"/>
                <w:sz w:val="20"/>
              </w:rPr>
              <w:br w:type="textWrapping"/>
            </w:r>
            <w:r>
              <w:rPr>
                <w:color w:val="334155"/>
                <w:sz w:val="20"/>
              </w:rPr>
              <w:t>VPS có IP:</w:t>
            </w:r>
            <w:r>
              <w:rPr>
                <w:color w:val="334155"/>
                <w:sz w:val="20"/>
              </w:rPr>
              <w:br w:type="textWrapping"/>
            </w:r>
            <w:r>
              <w:rPr>
                <w:color w:val="334155"/>
                <w:sz w:val="20"/>
              </w:rPr>
              <w:br w:type="textWrapping"/>
            </w:r>
            <w:r>
              <w:rPr>
                <w:rFonts w:ascii="Consolas" w:hAnsi="Consolas"/>
                <w:color w:val="C2410C"/>
                <w:sz w:val="20"/>
              </w:rPr>
              <w:t>[IP]</w:t>
            </w:r>
            <w:r>
              <w:rPr>
                <w:color w:val="334155"/>
                <w:sz w:val="20"/>
              </w:rPr>
              <w:br w:type="textWrapping"/>
            </w:r>
            <w:r>
              <w:rPr>
                <w:color w:val="334155"/>
                <w:sz w:val="20"/>
              </w:rPr>
              <w:br w:type="textWrapping"/>
            </w:r>
            <w:r>
              <w:rPr>
                <w:color w:val="334155"/>
                <w:sz w:val="20"/>
              </w:rPr>
              <w:t>Tôi muốn:</w:t>
            </w:r>
            <w:r>
              <w:rPr>
                <w:color w:val="334155"/>
                <w:sz w:val="20"/>
              </w:rPr>
              <w:br w:type="textWrapping"/>
            </w:r>
            <w:r>
              <w:rPr>
                <w:color w:val="334155"/>
                <w:sz w:val="20"/>
              </w:rPr>
              <w:br w:type="textWrapping"/>
            </w:r>
            <w:r>
              <w:rPr>
                <w:rFonts w:ascii="Consolas" w:hAnsi="Consolas"/>
                <w:color w:val="C2410C"/>
                <w:sz w:val="20"/>
              </w:rPr>
              <w:t>[DOMAIN]</w:t>
            </w:r>
            <w:r>
              <w:rPr>
                <w:color w:val="334155"/>
                <w:sz w:val="20"/>
              </w:rPr>
              <w:br w:type="textWrapping"/>
            </w:r>
            <w:r>
              <w:rPr>
                <w:color w:val="334155"/>
                <w:sz w:val="20"/>
              </w:rPr>
              <w:br w:type="textWrapping"/>
            </w:r>
            <w:r>
              <w:rPr>
                <w:color w:val="334155"/>
                <w:sz w:val="20"/>
              </w:rPr>
              <w:t>và</w:t>
            </w:r>
            <w:r>
              <w:rPr>
                <w:color w:val="334155"/>
                <w:sz w:val="20"/>
              </w:rPr>
              <w:br w:type="textWrapping"/>
            </w:r>
            <w:r>
              <w:rPr>
                <w:color w:val="334155"/>
                <w:sz w:val="20"/>
              </w:rPr>
              <w:br w:type="textWrapping"/>
            </w:r>
            <w:r>
              <w:rPr>
                <w:rFonts w:ascii="Consolas" w:hAnsi="Consolas"/>
                <w:color w:val="C2410C"/>
                <w:sz w:val="20"/>
              </w:rPr>
              <w:t>www.[DOMAIN]</w:t>
            </w:r>
            <w:r>
              <w:rPr>
                <w:color w:val="334155"/>
                <w:sz w:val="20"/>
              </w:rPr>
              <w:br w:type="textWrapping"/>
            </w:r>
            <w:r>
              <w:rPr>
                <w:color w:val="334155"/>
                <w:sz w:val="20"/>
              </w:rPr>
              <w:br w:type="textWrapping"/>
            </w:r>
            <w:r>
              <w:rPr>
                <w:color w:val="334155"/>
                <w:sz w:val="20"/>
              </w:rPr>
              <w:t>cùng chạy website.</w:t>
            </w:r>
            <w:r>
              <w:rPr>
                <w:color w:val="334155"/>
                <w:sz w:val="20"/>
              </w:rPr>
              <w:br w:type="textWrapping"/>
            </w:r>
            <w:r>
              <w:rPr>
                <w:color w:val="334155"/>
                <w:sz w:val="20"/>
              </w:rPr>
              <w:br w:type="textWrapping"/>
            </w:r>
            <w:r>
              <w:rPr>
                <w:color w:val="334155"/>
                <w:sz w:val="20"/>
              </w:rPr>
              <w:t>Hãy cho tôi chính xác các DNS record cần tạo theo dạng:</w:t>
            </w:r>
            <w:r>
              <w:rPr>
                <w:color w:val="334155"/>
                <w:sz w:val="20"/>
              </w:rPr>
              <w:br w:type="textWrapping"/>
            </w:r>
            <w:r>
              <w:rPr>
                <w:color w:val="334155"/>
                <w:sz w:val="20"/>
              </w:rPr>
              <w:br w:type="textWrapping"/>
            </w:r>
            <w:r>
              <w:rPr>
                <w:color w:val="334155"/>
                <w:sz w:val="20"/>
              </w:rPr>
              <w:t>Type / Name / Value.</w:t>
            </w:r>
            <w:r>
              <w:rPr>
                <w:color w:val="334155"/>
                <w:sz w:val="20"/>
              </w:rPr>
              <w:br w:type="textWrapping"/>
            </w:r>
            <w:r>
              <w:rPr>
                <w:color w:val="334155"/>
                <w:sz w:val="20"/>
              </w:rPr>
              <w:br w:type="textWrapping"/>
            </w:r>
            <w:r>
              <w:rPr>
                <w:color w:val="334155"/>
                <w:sz w:val="20"/>
              </w:rPr>
              <w:t>Sau đó hướng dẫn cấu hình Nginx và HTTPS.</w:t>
            </w:r>
          </w:p>
        </w:tc>
      </w:tr>
    </w:tbl>
    <w:p w14:paraId="3346CC3D">
      <w:pPr>
        <w:pStyle w:val="2"/>
        <w:keepNext/>
      </w:pPr>
      <w:r>
        <w:t>38. TÓM TẮT TRONG 60 GIÂY</w:t>
      </w:r>
    </w:p>
    <w:p w14:paraId="120DF82F">
      <w:r>
        <w:rPr>
          <w:color w:val="263238"/>
          <w:sz w:val="21"/>
        </w:rPr>
        <w:t>Muốn làm website bằng AI, hãy nhớ:</w:t>
      </w:r>
    </w:p>
    <w:p w14:paraId="283259D0">
      <w:pPr>
        <w:jc w:val="center"/>
      </w:pPr>
      <w:r>
        <w:rPr>
          <w:b/>
          <w:color w:val="263238"/>
          <w:sz w:val="22"/>
        </w:rPr>
        <w:t>1. Nói rõ mình muốn website gì.</w:t>
      </w:r>
    </w:p>
    <w:p w14:paraId="6DFDAF35">
      <w:pPr>
        <w:jc w:val="center"/>
      </w:pPr>
      <w:r>
        <w:rPr>
          <w:b/>
          <w:color w:val="263238"/>
          <w:sz w:val="22"/>
        </w:rPr>
        <w:t>2. AI thiết kế cấu trúc.</w:t>
      </w:r>
    </w:p>
    <w:p w14:paraId="1977E6BF">
      <w:pPr>
        <w:jc w:val="center"/>
      </w:pPr>
      <w:r>
        <w:rPr>
          <w:b/>
          <w:color w:val="263238"/>
          <w:sz w:val="22"/>
        </w:rPr>
        <w:t>3. AI tạo source code.</w:t>
      </w:r>
    </w:p>
    <w:p w14:paraId="0344B61C">
      <w:pPr>
        <w:jc w:val="center"/>
      </w:pPr>
      <w:r>
        <w:rPr>
          <w:b/>
          <w:color w:val="263238"/>
          <w:sz w:val="22"/>
        </w:rPr>
        <w:t>4. Chạy thử trên máy.</w:t>
      </w:r>
    </w:p>
    <w:p w14:paraId="7074A05A">
      <w:pPr>
        <w:jc w:val="center"/>
      </w:pPr>
      <w:r>
        <w:rPr>
          <w:b/>
          <w:color w:val="263238"/>
          <w:sz w:val="22"/>
        </w:rPr>
        <w:t>5. Test và build.</w:t>
      </w:r>
    </w:p>
    <w:p w14:paraId="56A035A6">
      <w:pPr>
        <w:jc w:val="center"/>
      </w:pPr>
      <w:r>
        <w:rPr>
          <w:b/>
          <w:color w:val="263238"/>
          <w:sz w:val="22"/>
        </w:rPr>
        <w:t>6. Thuê hosting hoặc VPS.</w:t>
      </w:r>
    </w:p>
    <w:p w14:paraId="4097336F">
      <w:pPr>
        <w:jc w:val="center"/>
      </w:pPr>
      <w:r>
        <w:rPr>
          <w:b/>
          <w:color w:val="263238"/>
          <w:sz w:val="22"/>
        </w:rPr>
        <w:t>7. Đưa source lên VPS.</w:t>
      </w:r>
    </w:p>
    <w:p w14:paraId="2610A471">
      <w:pPr>
        <w:jc w:val="center"/>
      </w:pPr>
      <w:r>
        <w:rPr>
          <w:b/>
          <w:color w:val="263238"/>
          <w:sz w:val="22"/>
        </w:rPr>
        <w:t>8. Chạy app bằng PM2 hoặc dịch vụ tương đương.</w:t>
      </w:r>
    </w:p>
    <w:p w14:paraId="52A5F63C">
      <w:pPr>
        <w:jc w:val="center"/>
      </w:pPr>
      <w:r>
        <w:rPr>
          <w:b/>
          <w:color w:val="263238"/>
          <w:sz w:val="22"/>
        </w:rPr>
        <w:t>9. Nginx nhận domain và chuyển vào app.</w:t>
      </w:r>
    </w:p>
    <w:p w14:paraId="59817891">
      <w:pPr>
        <w:jc w:val="center"/>
      </w:pPr>
      <w:r>
        <w:rPr>
          <w:b/>
          <w:color w:val="263238"/>
          <w:sz w:val="22"/>
        </w:rPr>
        <w:t>10. DNS A Record trỏ domain về IP VPS.</w:t>
      </w:r>
    </w:p>
    <w:p w14:paraId="0D143599">
      <w:pPr>
        <w:jc w:val="center"/>
      </w:pPr>
      <w:r>
        <w:rPr>
          <w:b/>
          <w:color w:val="263238"/>
          <w:sz w:val="22"/>
        </w:rPr>
        <w:t>11. Cài SSL.</w:t>
      </w:r>
    </w:p>
    <w:p w14:paraId="289CE1D3">
      <w:pPr>
        <w:jc w:val="center"/>
      </w:pPr>
      <w:r>
        <w:rPr>
          <w:b/>
          <w:color w:val="263238"/>
          <w:sz w:val="22"/>
        </w:rPr>
        <w:t>12. Website chạy tại:</w:t>
      </w:r>
    </w:p>
    <w:tbl>
      <w:tblPr>
        <w:tblStyle w:val="12"/>
        <w:tblW w:w="0" w:type="auto"/>
        <w:jc w:val="center"/>
        <w:tblLayout w:type="autofit"/>
        <w:tblCellMar>
          <w:top w:w="0" w:type="dxa"/>
          <w:left w:w="108" w:type="dxa"/>
          <w:bottom w:w="0" w:type="dxa"/>
          <w:right w:w="108" w:type="dxa"/>
        </w:tblCellMar>
      </w:tblPr>
      <w:tblGrid>
        <w:gridCol w:w="10086"/>
      </w:tblGrid>
      <w:tr w14:paraId="514536E4">
        <w:tblPrEx>
          <w:tblCellMar>
            <w:top w:w="0" w:type="dxa"/>
            <w:left w:w="108" w:type="dxa"/>
            <w:bottom w:w="0" w:type="dxa"/>
            <w:right w:w="108" w:type="dxa"/>
          </w:tblCellMar>
        </w:tblPrEx>
        <w:trPr>
          <w:jc w:val="center"/>
        </w:trPr>
        <w:tc>
          <w:tcPr>
            <w:tcW w:w="10086" w:type="dxa"/>
            <w:tcBorders>
              <w:top w:val="single" w:color="17212B" w:sz="4" w:space="0"/>
              <w:left w:val="single" w:color="17212B" w:sz="4" w:space="0"/>
              <w:bottom w:val="single" w:color="17212B" w:sz="4" w:space="0"/>
              <w:right w:val="single" w:color="17212B" w:sz="4" w:space="0"/>
            </w:tcBorders>
            <w:shd w:val="clear" w:color="auto" w:fill="17212B"/>
          </w:tcPr>
          <w:p w14:paraId="66942C09">
            <w:pPr>
              <w:spacing w:before="100" w:after="100"/>
            </w:pPr>
            <w:r>
              <w:rPr>
                <w:rFonts w:ascii="Consolas" w:hAnsi="Consolas"/>
                <w:color w:val="EFF6FF"/>
                <w:sz w:val="18"/>
              </w:rPr>
              <w:t>https://tenmiencuaban.com</w:t>
            </w:r>
          </w:p>
        </w:tc>
      </w:tr>
    </w:tbl>
    <w:p w14:paraId="182A1D5F">
      <w:pPr>
        <w:spacing w:after="0"/>
      </w:pPr>
    </w:p>
    <w:p w14:paraId="478D532E">
      <w:pPr>
        <w:pStyle w:val="2"/>
        <w:keepNext/>
      </w:pPr>
      <w:r>
        <w:t>39. CÔNG THỨC DỄ NHỚ NHẤT</w:t>
      </w:r>
    </w:p>
    <w:p w14:paraId="0F77335C">
      <w:pPr>
        <w:pStyle w:val="3"/>
        <w:keepNext/>
      </w:pPr>
      <w:r>
        <w:t>Tạo website</w:t>
      </w:r>
    </w:p>
    <w:p w14:paraId="142C424C">
      <w:pPr>
        <w:jc w:val="center"/>
      </w:pPr>
      <w:r>
        <w:rPr>
          <w:b/>
          <w:color w:val="263238"/>
          <w:sz w:val="22"/>
        </w:rPr>
        <w:t>Ý tưởng + AI + Source Code</w:t>
      </w:r>
    </w:p>
    <w:p w14:paraId="0AD3FE95">
      <w:pPr>
        <w:pStyle w:val="3"/>
        <w:keepNext/>
      </w:pPr>
      <w:r>
        <w:t>Đưa website lên mạng</w:t>
      </w:r>
    </w:p>
    <w:p w14:paraId="6137ACE4">
      <w:pPr>
        <w:jc w:val="center"/>
      </w:pPr>
      <w:r>
        <w:rPr>
          <w:b/>
          <w:color w:val="263238"/>
          <w:sz w:val="22"/>
        </w:rPr>
        <w:t>Source Code + VPS</w:t>
      </w:r>
    </w:p>
    <w:p w14:paraId="415193EE">
      <w:pPr>
        <w:pStyle w:val="3"/>
        <w:keepNext/>
      </w:pPr>
      <w:r>
        <w:t>Để khách tìm thấy website</w:t>
      </w:r>
    </w:p>
    <w:tbl>
      <w:tblPr>
        <w:tblStyle w:val="12"/>
        <w:tblW w:w="0" w:type="auto"/>
        <w:jc w:val="center"/>
        <w:tblLayout w:type="autofit"/>
        <w:tblCellMar>
          <w:top w:w="0" w:type="dxa"/>
          <w:left w:w="108" w:type="dxa"/>
          <w:bottom w:w="0" w:type="dxa"/>
          <w:right w:w="108" w:type="dxa"/>
        </w:tblCellMar>
      </w:tblPr>
      <w:tblGrid>
        <w:gridCol w:w="10086"/>
      </w:tblGrid>
      <w:tr w14:paraId="561555F0">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3B8282DD">
            <w:pPr>
              <w:spacing w:before="100" w:after="100"/>
            </w:pPr>
            <w:r>
              <w:rPr>
                <w:b/>
                <w:color w:val="167D95"/>
                <w:sz w:val="20"/>
              </w:rPr>
              <w:t xml:space="preserve">💡 CẦN NHỚ  </w:t>
            </w:r>
            <w:r>
              <w:rPr>
                <w:color w:val="334155"/>
                <w:sz w:val="20"/>
              </w:rPr>
              <w:t>Domain → IP VPS</w:t>
            </w:r>
          </w:p>
        </w:tc>
      </w:tr>
    </w:tbl>
    <w:p w14:paraId="7A6694A3">
      <w:pPr>
        <w:pStyle w:val="3"/>
        <w:keepNext/>
      </w:pPr>
      <w:r>
        <w:t>Để website an toàn</w:t>
      </w:r>
    </w:p>
    <w:tbl>
      <w:tblPr>
        <w:tblStyle w:val="12"/>
        <w:tblW w:w="0" w:type="auto"/>
        <w:jc w:val="center"/>
        <w:tblLayout w:type="autofit"/>
        <w:tblCellMar>
          <w:top w:w="0" w:type="dxa"/>
          <w:left w:w="108" w:type="dxa"/>
          <w:bottom w:w="0" w:type="dxa"/>
          <w:right w:w="108" w:type="dxa"/>
        </w:tblCellMar>
      </w:tblPr>
      <w:tblGrid>
        <w:gridCol w:w="10086"/>
      </w:tblGrid>
      <w:tr w14:paraId="5F8D4BEB">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79F8738B">
            <w:pPr>
              <w:spacing w:before="100" w:after="100"/>
            </w:pPr>
            <w:r>
              <w:rPr>
                <w:b/>
                <w:color w:val="167D95"/>
                <w:sz w:val="20"/>
              </w:rPr>
              <w:t xml:space="preserve">💡 CẦN NHỚ  </w:t>
            </w:r>
            <w:r>
              <w:rPr>
                <w:color w:val="334155"/>
                <w:sz w:val="20"/>
              </w:rPr>
              <w:t>HTTPS / SSL</w:t>
            </w:r>
          </w:p>
        </w:tc>
      </w:tr>
    </w:tbl>
    <w:p w14:paraId="757689A5">
      <w:pPr>
        <w:pStyle w:val="3"/>
        <w:keepNext/>
      </w:pPr>
      <w:r>
        <w:t>Để website chạy đúng ứng dụng</w:t>
      </w:r>
    </w:p>
    <w:tbl>
      <w:tblPr>
        <w:tblStyle w:val="12"/>
        <w:tblW w:w="0" w:type="auto"/>
        <w:jc w:val="center"/>
        <w:tblLayout w:type="autofit"/>
        <w:tblCellMar>
          <w:top w:w="0" w:type="dxa"/>
          <w:left w:w="108" w:type="dxa"/>
          <w:bottom w:w="0" w:type="dxa"/>
          <w:right w:w="108" w:type="dxa"/>
        </w:tblCellMar>
      </w:tblPr>
      <w:tblGrid>
        <w:gridCol w:w="10086"/>
      </w:tblGrid>
      <w:tr w14:paraId="38435E49">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04730BE2">
            <w:pPr>
              <w:spacing w:before="100" w:after="100"/>
            </w:pPr>
            <w:r>
              <w:rPr>
                <w:b/>
                <w:color w:val="167D95"/>
                <w:sz w:val="20"/>
              </w:rPr>
              <w:t xml:space="preserve">💡 CẦN NHỚ  </w:t>
            </w:r>
            <w:r>
              <w:rPr>
                <w:color w:val="334155"/>
                <w:sz w:val="20"/>
              </w:rPr>
              <w:t>Nginx → Port</w:t>
            </w:r>
          </w:p>
        </w:tc>
      </w:tr>
    </w:tbl>
    <w:p w14:paraId="54854209">
      <w:r>
        <w:rPr>
          <w:color w:val="263238"/>
          <w:sz w:val="21"/>
        </w:rPr>
        <w:t>Toàn bộ hệ thống có thể nhớ bằng một dòng:</w:t>
      </w:r>
    </w:p>
    <w:tbl>
      <w:tblPr>
        <w:tblStyle w:val="12"/>
        <w:tblW w:w="0" w:type="auto"/>
        <w:jc w:val="center"/>
        <w:tblLayout w:type="autofit"/>
        <w:tblCellMar>
          <w:top w:w="0" w:type="dxa"/>
          <w:left w:w="108" w:type="dxa"/>
          <w:bottom w:w="0" w:type="dxa"/>
          <w:right w:w="108" w:type="dxa"/>
        </w:tblCellMar>
      </w:tblPr>
      <w:tblGrid>
        <w:gridCol w:w="10086"/>
      </w:tblGrid>
      <w:tr w14:paraId="4EFB9854">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2C9AD9FC">
            <w:pPr>
              <w:spacing w:before="100" w:after="100"/>
            </w:pPr>
            <w:r>
              <w:rPr>
                <w:b/>
                <w:color w:val="167D95"/>
                <w:sz w:val="20"/>
              </w:rPr>
              <w:t xml:space="preserve">💡 CẦN NHỚ  </w:t>
            </w:r>
            <w:r>
              <w:rPr>
                <w:color w:val="334155"/>
                <w:sz w:val="20"/>
              </w:rPr>
              <w:t>DOMAIN → DNS → VPS → NGINX → APP → DATABASE/API</w:t>
            </w:r>
          </w:p>
        </w:tc>
      </w:tr>
    </w:tbl>
    <w:p w14:paraId="49F7BF37">
      <w:pPr>
        <w:pStyle w:val="2"/>
        <w:keepNext/>
      </w:pPr>
      <w:r>
        <w:t>40. KẾT LUẬN</w:t>
      </w:r>
    </w:p>
    <w:p w14:paraId="74495D9E">
      <w:r>
        <w:rPr>
          <w:color w:val="263238"/>
          <w:sz w:val="21"/>
        </w:rPr>
        <w:t>Ngày trước muốn làm website cần học HTML, CSS, JavaScript, server và nhiều công nghệ khác.</w:t>
      </w:r>
    </w:p>
    <w:p w14:paraId="6E113A9C">
      <w:r>
        <w:rPr>
          <w:color w:val="263238"/>
          <w:sz w:val="21"/>
        </w:rPr>
        <w:t>Ngày nay AI có thể đảm nhiệm phần lớn công việc kỹ thuật.</w:t>
      </w:r>
    </w:p>
    <w:p w14:paraId="2F2F7DB9">
      <w:r>
        <w:rPr>
          <w:color w:val="263238"/>
          <w:sz w:val="21"/>
        </w:rPr>
        <w:t>Người làm website không nhất thiết phải thuộc code.</w:t>
      </w:r>
    </w:p>
    <w:p w14:paraId="5B9ACECE">
      <w:r>
        <w:rPr>
          <w:color w:val="263238"/>
          <w:sz w:val="21"/>
        </w:rPr>
        <w:t>Điều quan trọng hơn là biết:</w:t>
      </w:r>
    </w:p>
    <w:p w14:paraId="4C2CA25C">
      <w:pPr>
        <w:jc w:val="center"/>
      </w:pPr>
      <w:r>
        <w:rPr>
          <w:b/>
          <w:color w:val="263238"/>
          <w:sz w:val="22"/>
        </w:rPr>
        <w:t>mình muốn xây cái gì, cho ai sử dụng, và website cần tạo ra kết quả gì.</w:t>
      </w:r>
    </w:p>
    <w:p w14:paraId="4E3D0C49">
      <w:r>
        <w:rPr>
          <w:color w:val="263238"/>
          <w:sz w:val="21"/>
        </w:rPr>
        <w:t>AI có thể viết hàng nghìn dòng code.</w:t>
      </w:r>
    </w:p>
    <w:p w14:paraId="6A0D0B30">
      <w:r>
        <w:rPr>
          <w:color w:val="263238"/>
          <w:sz w:val="21"/>
        </w:rPr>
        <w:t>Nhưng người chủ dự án vẫn là người quyết định website đó có thực sự hữu ích hay không.</w:t>
      </w:r>
    </w:p>
    <w:p w14:paraId="536E5E7D">
      <w:r>
        <w:rPr>
          <w:color w:val="263238"/>
          <w:sz w:val="21"/>
        </w:rPr>
        <w:t>Với người mới, đừng cố học tất cả cùng lúc.</w:t>
      </w:r>
    </w:p>
    <w:p w14:paraId="58362349">
      <w:r>
        <w:rPr>
          <w:color w:val="263238"/>
          <w:sz w:val="21"/>
        </w:rPr>
        <w:t>Chỉ cần nhớ quy trình:</w:t>
      </w:r>
    </w:p>
    <w:tbl>
      <w:tblPr>
        <w:tblStyle w:val="12"/>
        <w:tblW w:w="0" w:type="auto"/>
        <w:jc w:val="center"/>
        <w:tblLayout w:type="autofit"/>
        <w:tblCellMar>
          <w:top w:w="0" w:type="dxa"/>
          <w:left w:w="108" w:type="dxa"/>
          <w:bottom w:w="0" w:type="dxa"/>
          <w:right w:w="108" w:type="dxa"/>
        </w:tblCellMar>
      </w:tblPr>
      <w:tblGrid>
        <w:gridCol w:w="10086"/>
      </w:tblGrid>
      <w:tr w14:paraId="38EB85D9">
        <w:tblPrEx>
          <w:tblCellMar>
            <w:top w:w="0" w:type="dxa"/>
            <w:left w:w="108" w:type="dxa"/>
            <w:bottom w:w="0" w:type="dxa"/>
            <w:right w:w="108" w:type="dxa"/>
          </w:tblCellMar>
        </w:tblPrEx>
        <w:trPr>
          <w:jc w:val="center"/>
        </w:trPr>
        <w:tc>
          <w:tcPr>
            <w:tcW w:w="10086" w:type="dxa"/>
            <w:tcBorders>
              <w:top w:val="single" w:color="E9F7F3" w:sz="4" w:space="0"/>
              <w:left w:val="single" w:color="167D95" w:sz="18" w:space="0"/>
              <w:bottom w:val="single" w:color="E9F7F3" w:sz="4" w:space="0"/>
              <w:right w:val="single" w:color="E9F7F3" w:sz="4" w:space="0"/>
            </w:tcBorders>
            <w:shd w:val="clear" w:color="auto" w:fill="E9F7F3"/>
          </w:tcPr>
          <w:p w14:paraId="130B5DE9">
            <w:pPr>
              <w:spacing w:before="100" w:after="100"/>
            </w:pPr>
            <w:r>
              <w:rPr>
                <w:b/>
                <w:color w:val="167D95"/>
                <w:sz w:val="20"/>
              </w:rPr>
              <w:t xml:space="preserve">💡 CẦN NHỚ  </w:t>
            </w:r>
            <w:r>
              <w:rPr>
                <w:color w:val="334155"/>
                <w:sz w:val="20"/>
              </w:rPr>
              <w:t>Nói yêu cầu → AI làm → kiểm tra → deploy → trỏ domain → HTTPS → sử dụng.</w:t>
            </w:r>
          </w:p>
        </w:tc>
      </w:tr>
    </w:tbl>
    <w:p w14:paraId="69946A99">
      <w:r>
        <w:rPr>
          <w:color w:val="263238"/>
          <w:sz w:val="21"/>
        </w:rPr>
        <w:t>Sau khi làm thành công một website theo quy trình này, những website tiếp theo sẽ dễ hơn rất nhiều.</w:t>
      </w:r>
    </w:p>
    <w:p w14:paraId="59C1C812">
      <w:r>
        <w:br w:type="page"/>
      </w:r>
    </w:p>
    <w:p w14:paraId="704745FB">
      <w:pPr>
        <w:pStyle w:val="2"/>
        <w:keepNext/>
      </w:pPr>
      <w:r>
        <w:t>Ghi chú phát hành</w:t>
      </w:r>
    </w:p>
    <w:p w14:paraId="0063EB92">
      <w:r>
        <w:rPr>
          <w:color w:val="263238"/>
          <w:sz w:val="21"/>
        </w:rPr>
        <w:t>Tài liệu được biên soạn theo hướng thực hành cho người mới. Giao diện của nhà cung cấp domain, hosting, VPS và công cụ AI có thể thay đổi theo thời gian; vì vậy hãy ưu tiên hiểu nguyên lý thay vì học thuộc vị trí từng nút bấm.</w:t>
      </w:r>
    </w:p>
    <w:tbl>
      <w:tblPr>
        <w:tblStyle w:val="12"/>
        <w:tblW w:w="0" w:type="auto"/>
        <w:jc w:val="center"/>
        <w:tblLayout w:type="autofit"/>
        <w:tblCellMar>
          <w:top w:w="0" w:type="dxa"/>
          <w:left w:w="108" w:type="dxa"/>
          <w:bottom w:w="0" w:type="dxa"/>
          <w:right w:w="108" w:type="dxa"/>
        </w:tblCellMar>
      </w:tblPr>
      <w:tblGrid>
        <w:gridCol w:w="10086"/>
      </w:tblGrid>
      <w:tr w14:paraId="10853C19">
        <w:tblPrEx>
          <w:tblCellMar>
            <w:top w:w="0" w:type="dxa"/>
            <w:left w:w="108" w:type="dxa"/>
            <w:bottom w:w="0" w:type="dxa"/>
            <w:right w:w="108" w:type="dxa"/>
          </w:tblCellMar>
        </w:tblPrEx>
        <w:trPr>
          <w:jc w:val="center"/>
        </w:trPr>
        <w:tc>
          <w:tcPr>
            <w:tcW w:w="10086" w:type="dxa"/>
            <w:tcBorders>
              <w:top w:val="single" w:color="FFF4E5" w:sz="4" w:space="0"/>
              <w:left w:val="single" w:color="D97706" w:sz="18" w:space="0"/>
              <w:bottom w:val="single" w:color="FFF4E5" w:sz="4" w:space="0"/>
              <w:right w:val="single" w:color="FFF4E5" w:sz="4" w:space="0"/>
            </w:tcBorders>
            <w:shd w:val="clear" w:color="auto" w:fill="FFF4E5"/>
          </w:tcPr>
          <w:p w14:paraId="5E6D120E">
            <w:pPr>
              <w:spacing w:before="100" w:after="100"/>
            </w:pPr>
            <w:r>
              <w:rPr>
                <w:b/>
                <w:color w:val="D97706"/>
                <w:sz w:val="20"/>
              </w:rPr>
              <w:t xml:space="preserve">⚠ LƯU Ý  </w:t>
            </w:r>
            <w:r>
              <w:rPr>
                <w:color w:val="334155"/>
                <w:sz w:val="20"/>
              </w:rPr>
              <w:t xml:space="preserve">Trước khi thao tác trên website thật, hãy </w:t>
            </w:r>
            <w:r>
              <w:rPr>
                <w:b/>
                <w:color w:val="334155"/>
                <w:sz w:val="20"/>
              </w:rPr>
              <w:t>backup source code và database</w:t>
            </w:r>
            <w:r>
              <w:rPr>
                <w:color w:val="334155"/>
                <w:sz w:val="20"/>
              </w:rPr>
              <w:t>, không chia sẻ mật khẩu VPS/API key, và kiểm tra kỹ domain/IP trước khi thay đổi DNS.</w:t>
            </w:r>
          </w:p>
        </w:tc>
      </w:tr>
    </w:tbl>
    <w:p w14:paraId="62C59A0C">
      <w:pPr>
        <w:spacing w:before="700"/>
        <w:jc w:val="center"/>
      </w:pPr>
      <w:r>
        <w:rPr>
          <w:b/>
          <w:color w:val="0F5A8A"/>
          <w:sz w:val="36"/>
        </w:rPr>
        <w:t>HẾT</w:t>
      </w:r>
    </w:p>
    <w:sectPr>
      <w:headerReference r:id="rId5" w:type="default"/>
      <w:footerReference r:id="rId6" w:type="default"/>
      <w:pgSz w:w="12240" w:h="15840"/>
      <w:pgMar w:top="1020" w:right="1020" w:bottom="964" w:left="1134" w:header="397" w:footer="39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Consolas">
    <w:panose1 w:val="020B0609020204030204"/>
    <w:charset w:val="00"/>
    <w:family w:val="auto"/>
    <w:pitch w:val="default"/>
    <w:sig w:usb0="E00006FF" w:usb1="0000FCFF" w:usb2="00000001" w:usb3="00000000" w:csb0="6000019F" w:csb1="DFD7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Segoe UI Emoji">
    <w:panose1 w:val="020B0502040204020203"/>
    <w:charset w:val="00"/>
    <w:family w:val="auto"/>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F91F8">
    <w:pPr>
      <w:pStyle w:val="18"/>
      <w:jc w:val="both"/>
    </w:pPr>
    <w:r>
      <w:rPr>
        <w:rFonts w:hint="default"/>
        <w:color w:val="64748B"/>
        <w:sz w:val="16"/>
        <w:lang w:val="en-US"/>
      </w:rPr>
      <w:t xml:space="preserve">Mọi thắc mắc và ý kiến đóng góp, vui lòng gởi mail: </w:t>
    </w:r>
    <w:r>
      <w:rPr>
        <w:rFonts w:hint="default"/>
        <w:color w:val="64748B"/>
        <w:sz w:val="16"/>
        <w:lang w:val="en-US"/>
      </w:rPr>
      <w:fldChar w:fldCharType="begin"/>
    </w:r>
    <w:r>
      <w:rPr>
        <w:rFonts w:hint="default"/>
        <w:color w:val="64748B"/>
        <w:sz w:val="16"/>
        <w:lang w:val="en-US"/>
      </w:rPr>
      <w:instrText xml:space="preserve"> HYPERLINK "mailto:support@getsuri.net" </w:instrText>
    </w:r>
    <w:r>
      <w:rPr>
        <w:rFonts w:hint="default"/>
        <w:color w:val="64748B"/>
        <w:sz w:val="16"/>
        <w:lang w:val="en-US"/>
      </w:rPr>
      <w:fldChar w:fldCharType="separate"/>
    </w:r>
    <w:r>
      <w:rPr>
        <w:rStyle w:val="20"/>
        <w:rFonts w:hint="default"/>
        <w:sz w:val="16"/>
        <w:lang w:val="en-US"/>
      </w:rPr>
      <w:t>support@getsuri.net</w:t>
    </w:r>
    <w:r>
      <w:rPr>
        <w:rFonts w:hint="default"/>
        <w:color w:val="64748B"/>
        <w:sz w:val="16"/>
        <w:lang w:val="en-US"/>
      </w:rPr>
      <w:fldChar w:fldCharType="end"/>
    </w:r>
    <w:r>
      <w:rPr>
        <w:rFonts w:hint="default"/>
        <w:color w:val="64748B"/>
        <w:sz w:val="16"/>
        <w:lang w:val="en-US"/>
      </w:rPr>
      <w:t xml:space="preserve">                                                                                                 </w:t>
    </w:r>
    <w:r>
      <w:rPr>
        <w:color w:val="64748B"/>
        <w:sz w:val="16"/>
      </w:rPr>
      <w:t xml:space="preserve">Trang </w:t>
    </w:r>
    <w:r>
      <w:rPr>
        <w:color w:val="64748B"/>
        <w:sz w:val="16"/>
      </w:rPr>
      <w:fldChar w:fldCharType="begin"/>
    </w:r>
    <w:r>
      <w:rPr>
        <w:color w:val="64748B"/>
        <w:sz w:val="16"/>
      </w:rPr>
      <w:instrText xml:space="preserve"> PAGE </w:instrText>
    </w:r>
    <w:r>
      <w:rPr>
        <w:color w:val="64748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7D78F">
    <w:pPr>
      <w:pStyle w:val="19"/>
      <w:jc w:val="both"/>
      <w:rPr>
        <w:b/>
        <w:color w:val="64748B"/>
        <w:sz w:val="16"/>
      </w:rPr>
    </w:pPr>
    <w:r>
      <w:rPr>
        <w:rFonts w:hint="default"/>
        <w:b/>
        <w:color w:val="64748B"/>
        <w:sz w:val="16"/>
        <w:lang w:val="en-US"/>
      </w:rPr>
      <w:t xml:space="preserve">Tài liệu do Vinh tốc độ và Suri AI biên soạn                                                                                      </w:t>
    </w:r>
    <w:r>
      <w:rPr>
        <w:b/>
        <w:color w:val="64748B"/>
        <w:sz w:val="16"/>
      </w:rPr>
      <w:t>HƯỚNG DẪN LÀM WEBSITE BẰNG AI</w:t>
    </w:r>
  </w:p>
  <w:p w14:paraId="6751A1D6">
    <w:pPr>
      <w:pStyle w:val="19"/>
      <w:jc w:val="both"/>
      <w:rPr>
        <w:rFonts w:hint="default"/>
        <w:b/>
        <w:color w:val="64748B"/>
        <w:sz w:val="16"/>
        <w:lang w:val="en-US"/>
      </w:rPr>
    </w:pPr>
    <w:r>
      <w:rPr>
        <w:rFonts w:hint="default"/>
        <w:b/>
        <w:color w:val="64748B"/>
        <w:sz w:val="16"/>
        <w:lang w:val="en-US"/>
      </w:rPr>
      <w:t xml:space="preserve">Website: </w:t>
    </w:r>
    <w:r>
      <w:rPr>
        <w:rFonts w:hint="default"/>
        <w:b/>
        <w:color w:val="64748B"/>
        <w:sz w:val="16"/>
        <w:lang w:val="en-US"/>
      </w:rPr>
      <w:fldChar w:fldCharType="begin"/>
    </w:r>
    <w:r>
      <w:rPr>
        <w:rFonts w:hint="default"/>
        <w:b/>
        <w:color w:val="64748B"/>
        <w:sz w:val="16"/>
        <w:lang w:val="en-US"/>
      </w:rPr>
      <w:instrText xml:space="preserve"> HYPERLINK "http://www.getsuri.net" </w:instrText>
    </w:r>
    <w:r>
      <w:rPr>
        <w:rFonts w:hint="default"/>
        <w:b/>
        <w:color w:val="64748B"/>
        <w:sz w:val="16"/>
        <w:lang w:val="en-US"/>
      </w:rPr>
      <w:fldChar w:fldCharType="separate"/>
    </w:r>
    <w:r>
      <w:rPr>
        <w:rStyle w:val="20"/>
        <w:rFonts w:hint="default"/>
        <w:b/>
        <w:sz w:val="16"/>
        <w:lang w:val="en-US"/>
      </w:rPr>
      <w:t>www.getsuri.net</w:t>
    </w:r>
    <w:r>
      <w:rPr>
        <w:rFonts w:hint="default"/>
        <w:b/>
        <w:color w:val="64748B"/>
        <w:sz w:val="16"/>
        <w:lang w:val="en-US"/>
      </w:rPr>
      <w:fldChar w:fldCharType="end"/>
    </w:r>
    <w:r>
      <w:rPr>
        <w:rFonts w:hint="default"/>
        <w:b/>
        <w:color w:val="64748B"/>
        <w:sz w:val="16"/>
        <w:lang w:val="en-US"/>
      </w:rPr>
      <w:tab/>
      <w:t/>
    </w:r>
    <w:r>
      <w:rPr>
        <w:rFonts w:hint="default"/>
        <w:b/>
        <w:color w:val="64748B"/>
        <w:sz w:val="16"/>
        <w:lang w:val="en-US"/>
      </w:rPr>
      <w:tab/>
      <w:t>Hotline: 0909 421445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1"/>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6"/>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30"/>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40C7146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qFormat="1"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0" w:line="259" w:lineRule="auto"/>
    </w:pPr>
    <w:rPr>
      <w:rFonts w:ascii="Aptos" w:hAnsi="Aptos" w:eastAsiaTheme="minorEastAsia" w:cstheme="minorBidi"/>
      <w:color w:val="263238"/>
      <w:sz w:val="21"/>
      <w:szCs w:val="22"/>
      <w:lang w:val="en-US" w:eastAsia="en-US" w:bidi="ar-SA"/>
    </w:rPr>
  </w:style>
  <w:style w:type="paragraph" w:styleId="2">
    <w:name w:val="heading 1"/>
    <w:basedOn w:val="1"/>
    <w:next w:val="1"/>
    <w:link w:val="139"/>
    <w:qFormat/>
    <w:uiPriority w:val="9"/>
    <w:pPr>
      <w:keepNext/>
      <w:keepLines/>
      <w:spacing w:before="280" w:after="140"/>
      <w:outlineLvl w:val="0"/>
    </w:pPr>
    <w:rPr>
      <w:rFonts w:asciiTheme="majorHAnsi" w:hAnsiTheme="majorHAnsi" w:eastAsiaTheme="majorEastAsia" w:cstheme="majorBidi"/>
      <w:b/>
      <w:bCs/>
      <w:color w:val="0F5A8A"/>
      <w:sz w:val="36"/>
      <w:szCs w:val="28"/>
    </w:rPr>
  </w:style>
  <w:style w:type="paragraph" w:styleId="3">
    <w:name w:val="heading 2"/>
    <w:basedOn w:val="1"/>
    <w:next w:val="1"/>
    <w:link w:val="140"/>
    <w:unhideWhenUsed/>
    <w:qFormat/>
    <w:uiPriority w:val="9"/>
    <w:pPr>
      <w:keepNext/>
      <w:keepLines/>
      <w:spacing w:before="200" w:after="100"/>
      <w:outlineLvl w:val="1"/>
    </w:pPr>
    <w:rPr>
      <w:rFonts w:asciiTheme="majorHAnsi" w:hAnsiTheme="majorHAnsi" w:eastAsiaTheme="majorEastAsia" w:cstheme="majorBidi"/>
      <w:b/>
      <w:bCs/>
      <w:color w:val="167D95"/>
      <w:sz w:val="27"/>
      <w:szCs w:val="26"/>
    </w:rPr>
  </w:style>
  <w:style w:type="paragraph" w:styleId="4">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334155"/>
      <w:sz w:val="23"/>
    </w:rPr>
  </w:style>
  <w:style w:type="paragraph" w:styleId="5">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5"/>
    <w:unhideWhenUsed/>
    <w:uiPriority w:val="99"/>
    <w:pPr>
      <w:spacing w:after="120"/>
    </w:pPr>
  </w:style>
  <w:style w:type="paragraph" w:styleId="14">
    <w:name w:val="Body Text 2"/>
    <w:basedOn w:val="1"/>
    <w:link w:val="146"/>
    <w:unhideWhenUsed/>
    <w:uiPriority w:val="99"/>
    <w:pPr>
      <w:spacing w:after="120" w:line="480" w:lineRule="auto"/>
    </w:pPr>
  </w:style>
  <w:style w:type="paragraph" w:styleId="15">
    <w:name w:val="Body Text 3"/>
    <w:basedOn w:val="1"/>
    <w:link w:val="147"/>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7"/>
    <w:unhideWhenUsed/>
    <w:qFormat/>
    <w:uiPriority w:val="99"/>
    <w:pPr>
      <w:tabs>
        <w:tab w:val="center" w:pos="4680"/>
        <w:tab w:val="right" w:pos="9360"/>
      </w:tabs>
      <w:spacing w:after="0" w:line="240" w:lineRule="auto"/>
    </w:pPr>
  </w:style>
  <w:style w:type="paragraph" w:styleId="19">
    <w:name w:val="header"/>
    <w:basedOn w:val="1"/>
    <w:link w:val="136"/>
    <w:unhideWhenUsed/>
    <w:qFormat/>
    <w:uiPriority w:val="99"/>
    <w:pPr>
      <w:tabs>
        <w:tab w:val="center" w:pos="4680"/>
        <w:tab w:val="right" w:pos="9360"/>
      </w:tabs>
      <w:spacing w:after="0" w:line="240" w:lineRule="auto"/>
    </w:pPr>
  </w:style>
  <w:style w:type="character" w:styleId="20">
    <w:name w:val="Hyperlink"/>
    <w:basedOn w:val="11"/>
    <w:semiHidden/>
    <w:unhideWhenUsed/>
    <w:uiPriority w:val="99"/>
    <w:rPr>
      <w:color w:val="0000FF"/>
      <w:u w:val="single"/>
    </w:rPr>
  </w:style>
  <w:style w:type="paragraph" w:styleId="21">
    <w:name w:val="List"/>
    <w:basedOn w:val="1"/>
    <w:unhideWhenUsed/>
    <w:uiPriority w:val="99"/>
    <w:pPr>
      <w:ind w:left="360" w:hanging="360"/>
      <w:contextualSpacing/>
    </w:pPr>
  </w:style>
  <w:style w:type="paragraph" w:styleId="22">
    <w:name w:val="List 2"/>
    <w:basedOn w:val="1"/>
    <w:unhideWhenUsed/>
    <w:uiPriority w:val="99"/>
    <w:pPr>
      <w:ind w:left="720" w:hanging="360"/>
      <w:contextualSpacing/>
    </w:pPr>
  </w:style>
  <w:style w:type="paragraph" w:styleId="23">
    <w:name w:val="List 3"/>
    <w:basedOn w:val="1"/>
    <w:unhideWhenUsed/>
    <w:uiPriority w:val="99"/>
    <w:pPr>
      <w:ind w:left="1080" w:hanging="360"/>
      <w:contextualSpacing/>
    </w:pPr>
  </w:style>
  <w:style w:type="paragraph" w:styleId="24">
    <w:name w:val="List Bullet"/>
    <w:basedOn w:val="1"/>
    <w:unhideWhenUsed/>
    <w:uiPriority w:val="99"/>
    <w:pPr>
      <w:numPr>
        <w:ilvl w:val="0"/>
        <w:numId w:val="1"/>
      </w:numPr>
      <w:contextualSpacing/>
    </w:pPr>
  </w:style>
  <w:style w:type="paragraph" w:styleId="25">
    <w:name w:val="List Bullet 2"/>
    <w:basedOn w:val="1"/>
    <w:unhideWhenUsed/>
    <w:uiPriority w:val="99"/>
    <w:pPr>
      <w:numPr>
        <w:ilvl w:val="0"/>
        <w:numId w:val="2"/>
      </w:numPr>
      <w:contextualSpacing/>
    </w:pPr>
  </w:style>
  <w:style w:type="paragraph" w:styleId="26">
    <w:name w:val="List Bullet 3"/>
    <w:basedOn w:val="1"/>
    <w:unhideWhenUsed/>
    <w:uiPriority w:val="99"/>
    <w:pPr>
      <w:numPr>
        <w:ilvl w:val="0"/>
        <w:numId w:val="3"/>
      </w:numPr>
      <w:contextualSpacing/>
    </w:pPr>
  </w:style>
  <w:style w:type="paragraph" w:styleId="27">
    <w:name w:val="List Continue"/>
    <w:basedOn w:val="1"/>
    <w:unhideWhenUsed/>
    <w:uiPriority w:val="99"/>
    <w:pPr>
      <w:spacing w:after="120"/>
      <w:ind w:left="360"/>
      <w:contextualSpacing/>
    </w:pPr>
  </w:style>
  <w:style w:type="paragraph" w:styleId="28">
    <w:name w:val="List Continue 2"/>
    <w:basedOn w:val="1"/>
    <w:unhideWhenUsed/>
    <w:uiPriority w:val="99"/>
    <w:pPr>
      <w:spacing w:after="120"/>
      <w:ind w:left="720"/>
      <w:contextualSpacing/>
    </w:pPr>
  </w:style>
  <w:style w:type="paragraph" w:styleId="29">
    <w:name w:val="List Continue 3"/>
    <w:basedOn w:val="1"/>
    <w:unhideWhenUsed/>
    <w:uiPriority w:val="99"/>
    <w:pPr>
      <w:spacing w:after="120"/>
      <w:ind w:left="1080"/>
      <w:contextualSpacing/>
    </w:pPr>
  </w:style>
  <w:style w:type="paragraph" w:styleId="30">
    <w:name w:val="List Number"/>
    <w:basedOn w:val="1"/>
    <w:unhideWhenUsed/>
    <w:uiPriority w:val="99"/>
    <w:pPr>
      <w:numPr>
        <w:ilvl w:val="0"/>
        <w:numId w:val="4"/>
      </w:numPr>
      <w:contextualSpacing/>
    </w:pPr>
  </w:style>
  <w:style w:type="paragraph" w:styleId="31">
    <w:name w:val="List Number 2"/>
    <w:basedOn w:val="1"/>
    <w:unhideWhenUsed/>
    <w:uiPriority w:val="99"/>
    <w:pPr>
      <w:numPr>
        <w:ilvl w:val="0"/>
        <w:numId w:val="5"/>
      </w:numPr>
      <w:contextualSpacing/>
    </w:pPr>
  </w:style>
  <w:style w:type="paragraph" w:styleId="32">
    <w:name w:val="List Number 3"/>
    <w:basedOn w:val="1"/>
    <w:unhideWhenUsed/>
    <w:uiPriority w:val="99"/>
    <w:pPr>
      <w:numPr>
        <w:ilvl w:val="0"/>
        <w:numId w:val="6"/>
      </w:numPr>
      <w:contextualSpacing/>
    </w:pPr>
  </w:style>
  <w:style w:type="paragraph" w:styleId="33">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4">
    <w:name w:val="Strong"/>
    <w:basedOn w:val="11"/>
    <w:qFormat/>
    <w:uiPriority w:val="22"/>
    <w:rPr>
      <w:b/>
      <w:bCs/>
    </w:rPr>
  </w:style>
  <w:style w:type="paragraph" w:styleId="35">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6">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b/>
      <w:color w:val="17324D"/>
      <w:spacing w:val="5"/>
      <w:kern w:val="28"/>
      <w:sz w:val="60"/>
      <w:szCs w:val="52"/>
    </w:rPr>
  </w:style>
  <w:style w:type="table" w:styleId="38">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6">
    <w:name w:val="Header Char"/>
    <w:basedOn w:val="11"/>
    <w:link w:val="19"/>
    <w:qFormat/>
    <w:uiPriority w:val="99"/>
  </w:style>
  <w:style w:type="character" w:customStyle="1" w:styleId="137">
    <w:name w:val="Footer Char"/>
    <w:basedOn w:val="11"/>
    <w:link w:val="18"/>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1"/>
    <w:link w:val="37"/>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1"/>
    <w:link w:val="35"/>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1"/>
    <w:link w:val="13"/>
    <w:uiPriority w:val="99"/>
  </w:style>
  <w:style w:type="character" w:customStyle="1" w:styleId="146">
    <w:name w:val="Body Text 2 Char"/>
    <w:basedOn w:val="11"/>
    <w:link w:val="14"/>
    <w:uiPriority w:val="99"/>
  </w:style>
  <w:style w:type="character" w:customStyle="1" w:styleId="147">
    <w:name w:val="Body Text 3 Char"/>
    <w:basedOn w:val="11"/>
    <w:link w:val="15"/>
    <w:uiPriority w:val="99"/>
    <w:rPr>
      <w:sz w:val="16"/>
      <w:szCs w:val="16"/>
    </w:rPr>
  </w:style>
  <w:style w:type="character" w:customStyle="1" w:styleId="148">
    <w:name w:val="Macro Text Char"/>
    <w:basedOn w:val="11"/>
    <w:link w:val="33"/>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1"/>
    <w:link w:val="149"/>
    <w:uiPriority w:val="29"/>
    <w:rPr>
      <w:i/>
      <w:iCs/>
      <w:color w:val="000000" w:themeColor="text1"/>
      <w14:textFill>
        <w14:solidFill>
          <w14:schemeClr w14:val="tx1"/>
        </w14:solidFill>
      </w14:textFill>
    </w:rPr>
  </w:style>
  <w:style w:type="character" w:customStyle="1" w:styleId="151">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1"/>
    <w:link w:val="157"/>
    <w:qFormat/>
    <w:uiPriority w:val="30"/>
    <w:rPr>
      <w:b/>
      <w:bCs/>
      <w:i/>
      <w:iCs/>
      <w:color w:val="4F81BD" w:themeColor="accent1"/>
      <w14:textFill>
        <w14:solidFill>
          <w14:schemeClr w14:val="accent1"/>
        </w14:solidFill>
      </w14:textFill>
    </w:rPr>
  </w:style>
  <w:style w:type="character" w:customStyle="1" w:styleId="159">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1"/>
    <w:qFormat/>
    <w:uiPriority w:val="21"/>
    <w:rPr>
      <w:b/>
      <w:bCs/>
      <w:i/>
      <w:iCs/>
      <w:color w:val="4F81BD" w:themeColor="accent1"/>
      <w14:textFill>
        <w14:solidFill>
          <w14:schemeClr w14:val="accent1"/>
        </w14:solidFill>
      </w14:textFill>
    </w:rPr>
  </w:style>
  <w:style w:type="character" w:customStyle="1" w:styleId="161">
    <w:name w:val="Subtle Reference"/>
    <w:basedOn w:val="11"/>
    <w:qFormat/>
    <w:uiPriority w:val="31"/>
    <w:rPr>
      <w:smallCaps/>
      <w:color w:val="C0504D" w:themeColor="accent2"/>
      <w:u w:val="single"/>
      <w14:textFill>
        <w14:solidFill>
          <w14:schemeClr w14:val="accent2"/>
        </w14:solidFill>
      </w14:textFill>
    </w:rPr>
  </w:style>
  <w:style w:type="character" w:customStyle="1" w:styleId="162">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1"/>
    <w:qFormat/>
    <w:uiPriority w:val="33"/>
    <w:rPr>
      <w:b/>
      <w:bCs/>
      <w:smallCaps/>
      <w:spacing w:val="5"/>
    </w:rPr>
  </w:style>
  <w:style w:type="paragraph" w:customStyle="1" w:styleId="164">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255</Words>
  <Characters>949</Characters>
  <Lines>0</Lines>
  <Paragraphs>0</Paragraphs>
  <TotalTime>2</TotalTime>
  <ScaleCrop>false</ScaleCrop>
  <LinksUpToDate>false</LinksUpToDate>
  <CharactersWithSpaces>1170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keywords>AI, website, domain, hosting, VPS, DNS, Nginx, HTTPS</cp:keywords>
  <cp:lastModifiedBy>ADMIN</cp:lastModifiedBy>
  <dcterms:modified xsi:type="dcterms:W3CDTF">2026-08-14T01:28:32Z</dcterms:modified>
  <dc:subject>Sổ tay thực hành dành cho người mới</dc:subject>
  <dc:title>Hướng dẫn làm website bằng AI và trỏ domain về hosting/VPS</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eyJoZGlkIjoiM2Q5MzhmMTRhZDQ4NjExZmJhNzE1NDY3Y2MyMjZiZDEifQ==</vt:lpwstr>
  </property>
  <property fmtid="{D5CDD505-2E9C-101B-9397-08002B2CF9AE}" pid="3" name="KSOProductBuildVer">
    <vt:lpwstr>1033-12.1.0.28032</vt:lpwstr>
  </property>
  <property fmtid="{D5CDD505-2E9C-101B-9397-08002B2CF9AE}" pid="4" name="ICV">
    <vt:lpwstr>976C56B7CECB49D1A2FC921025BDECA5_13</vt:lpwstr>
  </property>
</Properties>
</file>